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en-US"/>
        </w:rPr>
        <w:id w:val="1051115987"/>
        <w:placeholder>
          <w:docPart w:val="498FFEE28856CB4BAB568571D7141A93"/>
        </w:placeholder>
        <w:text/>
      </w:sdtPr>
      <w:sdtContent>
        <w:p w14:paraId="09A8C523" w14:textId="0D6E7E74" w:rsidR="00F43732" w:rsidRDefault="00362C9A" w:rsidP="00F43732">
          <w:pPr>
            <w:pStyle w:val="KTHTitel"/>
          </w:pPr>
          <w:r>
            <w:rPr>
              <w:lang w:val="en-US"/>
            </w:rPr>
            <w:t>Bachelor’s thesis on macroalgae as component in biofertilizer</w:t>
          </w:r>
        </w:p>
      </w:sdtContent>
    </w:sdt>
    <w:bookmarkStart w:id="0" w:name="_Innan_avresa" w:displacedByCustomXml="prev"/>
    <w:bookmarkEnd w:id="0" w:displacedByCustomXml="prev"/>
    <w:p w14:paraId="2A9F8B6F" w14:textId="0801C86B" w:rsidR="00B54BF1" w:rsidRDefault="00B54BF1" w:rsidP="00B54BF1">
      <w:pPr>
        <w:pStyle w:val="Heading2"/>
      </w:pPr>
      <w:r>
        <w:t>Before arrival</w:t>
      </w:r>
    </w:p>
    <w:p w14:paraId="45B4F23F" w14:textId="2124E956" w:rsidR="00F43732" w:rsidRPr="00F43732" w:rsidRDefault="00D666C7" w:rsidP="00F43732">
      <w:pPr>
        <w:pStyle w:val="BodyText"/>
      </w:pPr>
      <w:r>
        <w:rPr>
          <w:noProof/>
        </w:rPr>
        <w:drawing>
          <wp:anchor distT="0" distB="0" distL="114300" distR="114300" simplePos="0" relativeHeight="251660288" behindDoc="0" locked="0" layoutInCell="1" allowOverlap="1" wp14:anchorId="2541AF7F" wp14:editId="5EB49CA0">
            <wp:simplePos x="0" y="0"/>
            <wp:positionH relativeFrom="margin">
              <wp:posOffset>3052445</wp:posOffset>
            </wp:positionH>
            <wp:positionV relativeFrom="margin">
              <wp:posOffset>904875</wp:posOffset>
            </wp:positionV>
            <wp:extent cx="2984500" cy="2238375"/>
            <wp:effectExtent l="4762" t="0" r="4763" b="4762"/>
            <wp:wrapSquare wrapText="bothSides"/>
            <wp:docPr id="2112662872" name="Picture 3" descr="A beach with palm trees and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62872" name="Picture 3" descr="A beach with palm trees and a hous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984500" cy="2238375"/>
                    </a:xfrm>
                    <a:prstGeom prst="rect">
                      <a:avLst/>
                    </a:prstGeom>
                  </pic:spPr>
                </pic:pic>
              </a:graphicData>
            </a:graphic>
            <wp14:sizeRelH relativeFrom="margin">
              <wp14:pctWidth>0</wp14:pctWidth>
            </wp14:sizeRelH>
            <wp14:sizeRelV relativeFrom="margin">
              <wp14:pctHeight>0</wp14:pctHeight>
            </wp14:sizeRelV>
          </wp:anchor>
        </w:drawing>
      </w:r>
      <w:sdt>
        <w:sdtPr>
          <w:id w:val="-607503928"/>
          <w:placeholder>
            <w:docPart w:val="8FF8EED714635749BA65E43C4C98B8DC"/>
          </w:placeholder>
        </w:sdtPr>
        <w:sdtContent>
          <w:r w:rsidR="00362C9A">
            <w:t xml:space="preserve">My reason for conducting a field study for my bachelor’s thesis is probably similar, if not identical, </w:t>
          </w:r>
          <w:r w:rsidR="005E0858">
            <w:t xml:space="preserve">to that of others who have done it: To see </w:t>
          </w:r>
          <w:r w:rsidR="00B476C7">
            <w:t>how</w:t>
          </w:r>
          <w:r w:rsidR="005E0858">
            <w:t xml:space="preserve"> socioeconomic and geographic conditions affect a completely different society than that of my own, and how its culture and values </w:t>
          </w:r>
          <w:r w:rsidR="008F6A0A">
            <w:t>have</w:t>
          </w:r>
          <w:r w:rsidR="005E0858">
            <w:t xml:space="preserve"> consequently </w:t>
          </w:r>
          <w:r w:rsidR="008F6A0A">
            <w:t xml:space="preserve">been </w:t>
          </w:r>
          <w:r w:rsidR="005E0858">
            <w:t xml:space="preserve">shaped. Of course, it is fun to conduct a field study as a part of your programme, but the reason was fundamentally for </w:t>
          </w:r>
          <w:r w:rsidR="00B476C7">
            <w:t>my own</w:t>
          </w:r>
          <w:r w:rsidR="005E0858">
            <w:t xml:space="preserve"> personal experience. The</w:t>
          </w:r>
          <w:r w:rsidR="008F6A0A">
            <w:t xml:space="preserve"> </w:t>
          </w:r>
          <w:r w:rsidR="00B476C7">
            <w:t xml:space="preserve">local </w:t>
          </w:r>
          <w:r w:rsidR="008F6A0A">
            <w:t xml:space="preserve">supervisor of the project knew a Swedish hotel owner, whose hotel we stayed at </w:t>
          </w:r>
          <w:r w:rsidR="00B476C7">
            <w:t>during our visit</w:t>
          </w:r>
          <w:r w:rsidR="008F6A0A">
            <w:t xml:space="preserve">. We did not need to apply for a visa. The official language of Grenada is English, so we did not have to learn a new language (although a quick overview of the accent beforehand would have been useful). I took the vaccines for typhoid fever, cholera, </w:t>
          </w:r>
          <w:r w:rsidR="00B476C7">
            <w:t xml:space="preserve">and </w:t>
          </w:r>
          <w:r w:rsidR="008F6A0A">
            <w:t>Hepatitis A and B before leaving.</w:t>
          </w:r>
        </w:sdtContent>
      </w:sdt>
      <w:r w:rsidR="00B35A10" w:rsidRPr="001407C7">
        <w:t xml:space="preserve"> </w:t>
      </w:r>
    </w:p>
    <w:p w14:paraId="49BE3B52" w14:textId="3C828895" w:rsidR="007F5926" w:rsidRDefault="006B6226" w:rsidP="00B579D2">
      <w:pPr>
        <w:pStyle w:val="Heading2"/>
      </w:pPr>
      <w:r w:rsidRPr="006B6226">
        <w:t>Upon arrival</w:t>
      </w:r>
    </w:p>
    <w:sdt>
      <w:sdtPr>
        <w:id w:val="313762250"/>
        <w:placeholder>
          <w:docPart w:val="52430BBB89860948A5EEF3F6A829EF0C"/>
        </w:placeholder>
      </w:sdtPr>
      <w:sdtContent>
        <w:p w14:paraId="32725943" w14:textId="3EA7388E" w:rsidR="00944175" w:rsidRDefault="008F6A0A" w:rsidP="00F43732">
          <w:pPr>
            <w:pStyle w:val="BodyText"/>
          </w:pPr>
          <w:r>
            <w:t>My project partner and I took the first few days to explore our surroundings, taking</w:t>
          </w:r>
          <w:r w:rsidR="00F85370">
            <w:t xml:space="preserve"> walks (as long as the heat allowed us to) to the marina nearby and the local supermarket. </w:t>
          </w:r>
        </w:p>
        <w:p w14:paraId="21F689DD" w14:textId="7617134C" w:rsidR="00F43732" w:rsidRPr="00F43732" w:rsidRDefault="00D666C7" w:rsidP="00F43732">
          <w:pPr>
            <w:pStyle w:val="BodyText"/>
          </w:pPr>
          <w:r>
            <w:rPr>
              <w:noProof/>
            </w:rPr>
            <w:drawing>
              <wp:anchor distT="0" distB="0" distL="114300" distR="114300" simplePos="0" relativeHeight="251662336" behindDoc="0" locked="0" layoutInCell="1" allowOverlap="1" wp14:anchorId="61F0B4CA" wp14:editId="00B9DE7C">
                <wp:simplePos x="0" y="0"/>
                <wp:positionH relativeFrom="margin">
                  <wp:posOffset>1270</wp:posOffset>
                </wp:positionH>
                <wp:positionV relativeFrom="margin">
                  <wp:posOffset>4889500</wp:posOffset>
                </wp:positionV>
                <wp:extent cx="2705100" cy="2028825"/>
                <wp:effectExtent l="0" t="0" r="0" b="3175"/>
                <wp:wrapSquare wrapText="bothSides"/>
                <wp:docPr id="1480528050" name="Picture 5" descr="A view of a forest and the ocean from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28050" name="Picture 5" descr="A view of a forest and the ocean from a hill&#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5100" cy="2028825"/>
                        </a:xfrm>
                        <a:prstGeom prst="rect">
                          <a:avLst/>
                        </a:prstGeom>
                      </pic:spPr>
                    </pic:pic>
                  </a:graphicData>
                </a:graphic>
                <wp14:sizeRelH relativeFrom="margin">
                  <wp14:pctWidth>0</wp14:pctWidth>
                </wp14:sizeRelH>
                <wp14:sizeRelV relativeFrom="margin">
                  <wp14:pctHeight>0</wp14:pctHeight>
                </wp14:sizeRelV>
              </wp:anchor>
            </w:drawing>
          </w:r>
          <w:r w:rsidR="00F85370">
            <w:t xml:space="preserve">We also walked along the famous Grande Anse beach, located a few minutes from our hotel, and took some well-deserved swimming breaks. </w:t>
          </w:r>
          <w:r w:rsidR="00B476C7">
            <w:t>During our first week,</w:t>
          </w:r>
          <w:r w:rsidR="00F85370">
            <w:t xml:space="preserve"> we began sending e-mails to people who we could potentially interview for our project, while our supervisor took us to the beach where the algae had been washed ashore.</w:t>
          </w:r>
          <w:r w:rsidR="00B476C7">
            <w:t xml:space="preserve"> </w:t>
          </w:r>
        </w:p>
      </w:sdtContent>
    </w:sdt>
    <w:p w14:paraId="0A13AB4B" w14:textId="163320F5" w:rsidR="007F5926" w:rsidRDefault="006B6226" w:rsidP="00B579D2">
      <w:pPr>
        <w:pStyle w:val="Heading2"/>
      </w:pPr>
      <w:r w:rsidRPr="006B6226">
        <w:t>Financials</w:t>
      </w:r>
    </w:p>
    <w:sdt>
      <w:sdtPr>
        <w:id w:val="-1212022605"/>
        <w:placeholder>
          <w:docPart w:val="B43F220A4123804586F07B0177238D65"/>
        </w:placeholder>
      </w:sdtPr>
      <w:sdtContent>
        <w:p w14:paraId="2F9F2514" w14:textId="6E4C341B" w:rsidR="00BB15ED" w:rsidRPr="00BB15ED" w:rsidRDefault="00F85370" w:rsidP="00BB15ED">
          <w:pPr>
            <w:pStyle w:val="BodyText"/>
          </w:pPr>
          <w:r>
            <w:t xml:space="preserve">A large majority of the products sold in the small island state of Grenada are imported, which meant that the local supermarket was, in general, more expensive than the average supermarket in Sweden. Meat products were </w:t>
          </w:r>
          <w:r w:rsidR="00000260">
            <w:t>more expensive than the plant-based protein sources, so we ate a lot of beans, chickpeas and lentils in different recipes</w:t>
          </w:r>
          <w:r w:rsidR="00FE4D0A">
            <w:t xml:space="preserve">. </w:t>
          </w:r>
          <w:r w:rsidR="00000260">
            <w:t xml:space="preserve">We often strolled around town, but the buses in the town of St. George’s cost 2.5 EC (roughly 10 SEK), while the </w:t>
          </w:r>
          <w:r w:rsidR="00DC4147">
            <w:rPr>
              <w:noProof/>
            </w:rPr>
            <w:lastRenderedPageBreak/>
            <w:drawing>
              <wp:anchor distT="0" distB="0" distL="114300" distR="114300" simplePos="0" relativeHeight="251667456" behindDoc="0" locked="0" layoutInCell="1" allowOverlap="1" wp14:anchorId="05EAF9E6" wp14:editId="2F28DF26">
                <wp:simplePos x="0" y="0"/>
                <wp:positionH relativeFrom="margin">
                  <wp:posOffset>3773170</wp:posOffset>
                </wp:positionH>
                <wp:positionV relativeFrom="margin">
                  <wp:posOffset>-28575</wp:posOffset>
                </wp:positionV>
                <wp:extent cx="2033270" cy="2692400"/>
                <wp:effectExtent l="0" t="0" r="0" b="0"/>
                <wp:wrapSquare wrapText="bothSides"/>
                <wp:docPr id="15091115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11523" name="Picture 1509111523"/>
                        <pic:cNvPicPr/>
                      </pic:nvPicPr>
                      <pic:blipFill rotWithShape="1">
                        <a:blip r:embed="rId10" cstate="print">
                          <a:extLst>
                            <a:ext uri="{28A0092B-C50C-407E-A947-70E740481C1C}">
                              <a14:useLocalDpi xmlns:a14="http://schemas.microsoft.com/office/drawing/2010/main" val="0"/>
                            </a:ext>
                          </a:extLst>
                        </a:blip>
                        <a:srcRect t="13864" b="26561"/>
                        <a:stretch/>
                      </pic:blipFill>
                      <pic:spPr bwMode="auto">
                        <a:xfrm>
                          <a:off x="0" y="0"/>
                          <a:ext cx="2033270" cy="269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260">
            <w:t>buses we went with to other parts of the country cost from 3.5 to 5 EC (15 to 20 EC) depending on</w:t>
          </w:r>
          <w:r w:rsidR="00570B35">
            <w:t xml:space="preserve"> our </w:t>
          </w:r>
          <w:r w:rsidR="00000260">
            <w:t>destination.</w:t>
          </w:r>
          <w:r w:rsidR="00FD4190">
            <w:t xml:space="preserve"> </w:t>
          </w:r>
        </w:p>
      </w:sdtContent>
    </w:sdt>
    <w:p w14:paraId="075E3906" w14:textId="707096D1" w:rsidR="00B579D2" w:rsidRDefault="006B6226" w:rsidP="00B579D2">
      <w:pPr>
        <w:pStyle w:val="Heading2"/>
      </w:pPr>
      <w:r w:rsidRPr="006B6226">
        <w:t>Accommodation</w:t>
      </w:r>
    </w:p>
    <w:sdt>
      <w:sdtPr>
        <w:id w:val="503480649"/>
        <w:placeholder>
          <w:docPart w:val="AE4D3CB33E1D74428C08439A1BE9201D"/>
        </w:placeholder>
      </w:sdtPr>
      <w:sdtContent>
        <w:p w14:paraId="0E8AEA70" w14:textId="09E62EAE" w:rsidR="009371A2" w:rsidRPr="00BB15ED" w:rsidRDefault="00570B35" w:rsidP="00BB15ED">
          <w:pPr>
            <w:pStyle w:val="BodyText"/>
          </w:pPr>
          <w:r>
            <w:t>As previously mentioned, our local supervisor knew the owner of a hotel in the capital of Grenada. As soon as my project partner and I got the e-mail that we received the KFS scholarship, we wrote to the owner on WhatsApp and booked dates. Since we stayed there during the tourist season, it’s advisable to book the room as early as possible. We paid 270 SEK/night, for a room with a small stove, oven, fridge and freezer, and that was cleaned every second day. Additionally, we often used the hotel’s outdoor kitchen</w:t>
          </w:r>
          <w:r w:rsidR="00B476C7">
            <w:t>.</w:t>
          </w:r>
        </w:p>
      </w:sdtContent>
    </w:sdt>
    <w:p w14:paraId="56015C00" w14:textId="16F1F050" w:rsidR="00B579D2" w:rsidRDefault="001843A7" w:rsidP="00D7554F">
      <w:pPr>
        <w:pStyle w:val="Heading2"/>
      </w:pPr>
      <w:r>
        <w:t>Project</w:t>
      </w:r>
    </w:p>
    <w:sdt>
      <w:sdtPr>
        <w:id w:val="659510670"/>
        <w:placeholder>
          <w:docPart w:val="73A217BBD1B2F74689C6F9F625A4590A"/>
        </w:placeholder>
      </w:sdtPr>
      <w:sdtContent>
        <w:p w14:paraId="54C0C3B7" w14:textId="5B7CEB14" w:rsidR="009371A2" w:rsidRDefault="003766E8" w:rsidP="00BB15ED">
          <w:pPr>
            <w:pStyle w:val="BodyText"/>
          </w:pPr>
          <w:r>
            <w:rPr>
              <w:noProof/>
            </w:rPr>
            <w:drawing>
              <wp:anchor distT="0" distB="0" distL="114300" distR="114300" simplePos="0" relativeHeight="251658240" behindDoc="0" locked="0" layoutInCell="1" allowOverlap="1" wp14:anchorId="6FDB0AFC" wp14:editId="1A93C2FB">
                <wp:simplePos x="0" y="0"/>
                <wp:positionH relativeFrom="margin">
                  <wp:posOffset>1270</wp:posOffset>
                </wp:positionH>
                <wp:positionV relativeFrom="margin">
                  <wp:posOffset>3578225</wp:posOffset>
                </wp:positionV>
                <wp:extent cx="2437130" cy="1828800"/>
                <wp:effectExtent l="0" t="0" r="1270" b="0"/>
                <wp:wrapSquare wrapText="bothSides"/>
                <wp:docPr id="1069799713" name="Picture 1" descr="&#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99713" name="Picture 1" descr="&#10;">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7130" cy="1828800"/>
                        </a:xfrm>
                        <a:prstGeom prst="rect">
                          <a:avLst/>
                        </a:prstGeom>
                      </pic:spPr>
                    </pic:pic>
                  </a:graphicData>
                </a:graphic>
                <wp14:sizeRelH relativeFrom="margin">
                  <wp14:pctWidth>0</wp14:pctWidth>
                </wp14:sizeRelH>
                <wp14:sizeRelV relativeFrom="margin">
                  <wp14:pctHeight>0</wp14:pctHeight>
                </wp14:sizeRelV>
              </wp:anchor>
            </w:drawing>
          </w:r>
          <w:r w:rsidR="00421DCA">
            <w:t xml:space="preserve">Our project focused on the </w:t>
          </w:r>
          <w:r w:rsidR="00421DCA">
            <w:rPr>
              <w:i/>
              <w:iCs/>
            </w:rPr>
            <w:t>Sargassum</w:t>
          </w:r>
          <w:r w:rsidR="00421DCA">
            <w:t xml:space="preserve"> seaweed that, in recent years, have washed ashore in large heaps during the spring and summer months in Grenada and other Caribbean nations, causing environmental, economic and health problems. </w:t>
          </w:r>
        </w:p>
        <w:p w14:paraId="0D3357E6" w14:textId="3611E6D1" w:rsidR="00BB15ED" w:rsidRPr="00BB15ED" w:rsidRDefault="00421DCA" w:rsidP="00BB15ED">
          <w:pPr>
            <w:pStyle w:val="BodyText"/>
          </w:pPr>
          <w:proofErr w:type="spellStart"/>
          <w:r>
            <w:t>AlgaeFuel</w:t>
          </w:r>
          <w:proofErr w:type="spellEnd"/>
          <w:r>
            <w:t xml:space="preserve"> is a company aiming to utilize the seaweed for biogas production, while our project </w:t>
          </w:r>
          <w:r w:rsidR="00B476C7">
            <w:t>focused on</w:t>
          </w:r>
          <w:r>
            <w:t xml:space="preserve"> evaluating the possibility of using the rest products from those reactions as a biofertilizer. We are doing a chemical analysis of the algae’s nutritional value and heavy metal content, while also doing a market analysis of the domestic </w:t>
          </w:r>
          <w:r w:rsidR="00B476C7">
            <w:t xml:space="preserve">fertilizer </w:t>
          </w:r>
          <w:r>
            <w:t xml:space="preserve">market. Our local supervisor helped us a lot by driving us to </w:t>
          </w:r>
          <w:r w:rsidR="00AC288A">
            <w:t>Soubise beach where we</w:t>
          </w:r>
          <w:r>
            <w:t xml:space="preserve"> obtained </w:t>
          </w:r>
          <w:r w:rsidR="00B476C7">
            <w:t xml:space="preserve">most of </w:t>
          </w:r>
          <w:r>
            <w:t>our algae from, while also providing us with contact information to relevant actors for our project.</w:t>
          </w:r>
          <w:r w:rsidR="00AC288A">
            <w:t xml:space="preserve"> We had meetings online, but also at their offices and locations close to St. George’s. We also obtained some algae from La Sagesse beach, a nice, peaceful beach on the east coast.</w:t>
          </w:r>
        </w:p>
      </w:sdtContent>
    </w:sdt>
    <w:p w14:paraId="05BFDB9D" w14:textId="66D6F5C9" w:rsidR="00326005" w:rsidRDefault="006B6226" w:rsidP="00BA0ABC">
      <w:pPr>
        <w:pStyle w:val="Heading2"/>
      </w:pPr>
      <w:r w:rsidRPr="006B6226">
        <w:t>Cou</w:t>
      </w:r>
      <w:r w:rsidR="001843A7">
        <w:t>ntry</w:t>
      </w:r>
    </w:p>
    <w:sdt>
      <w:sdtPr>
        <w:id w:val="1914513021"/>
        <w:placeholder>
          <w:docPart w:val="DE38421700EA204FAA38A5EABFAE063E"/>
        </w:placeholder>
      </w:sdtPr>
      <w:sdtContent>
        <w:p w14:paraId="2C58CD55" w14:textId="06EBFD4A" w:rsidR="00BB15ED" w:rsidRPr="00BB15ED" w:rsidRDefault="00B476C7" w:rsidP="00BB15ED">
          <w:pPr>
            <w:pStyle w:val="BodyText"/>
          </w:pPr>
          <w:r>
            <w:rPr>
              <w:noProof/>
            </w:rPr>
            <w:drawing>
              <wp:anchor distT="0" distB="0" distL="114300" distR="114300" simplePos="0" relativeHeight="251661312" behindDoc="0" locked="0" layoutInCell="1" allowOverlap="1" wp14:anchorId="736AC4BE" wp14:editId="574C061F">
                <wp:simplePos x="0" y="0"/>
                <wp:positionH relativeFrom="margin">
                  <wp:posOffset>3248025</wp:posOffset>
                </wp:positionH>
                <wp:positionV relativeFrom="margin">
                  <wp:posOffset>6139180</wp:posOffset>
                </wp:positionV>
                <wp:extent cx="2907030" cy="2180590"/>
                <wp:effectExtent l="0" t="5080" r="0" b="0"/>
                <wp:wrapSquare wrapText="bothSides"/>
                <wp:docPr id="907888567" name="Picture 4" descr="A waterfall in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88567" name="Picture 4" descr="A waterfall in a riv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907030" cy="2180590"/>
                        </a:xfrm>
                        <a:prstGeom prst="rect">
                          <a:avLst/>
                        </a:prstGeom>
                      </pic:spPr>
                    </pic:pic>
                  </a:graphicData>
                </a:graphic>
                <wp14:sizeRelH relativeFrom="margin">
                  <wp14:pctWidth>0</wp14:pctWidth>
                </wp14:sizeRelH>
                <wp14:sizeRelV relativeFrom="margin">
                  <wp14:pctHeight>0</wp14:pctHeight>
                </wp14:sizeRelV>
              </wp:anchor>
            </w:drawing>
          </w:r>
          <w:r w:rsidR="00421DCA">
            <w:t xml:space="preserve">Grenada is an island country in the Caribbean, consisting of three main islands: Grenada, </w:t>
          </w:r>
          <w:proofErr w:type="spellStart"/>
          <w:r w:rsidR="00421DCA">
            <w:t>Carriacou</w:t>
          </w:r>
          <w:proofErr w:type="spellEnd"/>
          <w:r w:rsidR="00421DCA">
            <w:t xml:space="preserve"> and Petite Martinique. </w:t>
          </w:r>
          <w:r w:rsidR="00C01837">
            <w:t>The country</w:t>
          </w:r>
          <w:r w:rsidR="00421DCA">
            <w:t xml:space="preserve"> has around 110,000 inhabitant</w:t>
          </w:r>
          <w:r w:rsidR="00C01837">
            <w:t xml:space="preserve">s, with a big portion of its working population working in the tourist sector, which is not surprising. Resort after resort was lined up along the 2 km long Grande Anse beach, while rows of sunchairs were </w:t>
          </w:r>
          <w:r w:rsidR="00F741FB">
            <w:t>set up</w:t>
          </w:r>
          <w:r w:rsidR="00FE4D0A">
            <w:t xml:space="preserve"> every morning</w:t>
          </w:r>
          <w:r w:rsidR="00C01837">
            <w:t xml:space="preserve"> for the tourists arriving with the daily cruise ships.</w:t>
          </w:r>
          <w:r w:rsidR="00F741FB">
            <w:t xml:space="preserve"> </w:t>
          </w:r>
          <w:r w:rsidR="00C01837">
            <w:t>The nature</w:t>
          </w:r>
          <w:r w:rsidR="00A62F8E">
            <w:t xml:space="preserve"> and landscape</w:t>
          </w:r>
          <w:r w:rsidR="00C01837">
            <w:t xml:space="preserve"> of Grenada was indeed worth seeing and exploring, as it proved to be the biggest </w:t>
          </w:r>
          <w:r w:rsidR="00A62F8E">
            <w:t>source of awe</w:t>
          </w:r>
          <w:r w:rsidR="00C01837">
            <w:t xml:space="preserve"> for me: The </w:t>
          </w:r>
          <w:r w:rsidR="003D5732">
            <w:t xml:space="preserve">trek to the great Seven Sisters Waterfalls, the countless viewpoints </w:t>
          </w:r>
          <w:r w:rsidR="00F741FB">
            <w:t>on</w:t>
          </w:r>
          <w:r w:rsidR="003D5732">
            <w:t xml:space="preserve"> the </w:t>
          </w:r>
          <w:r w:rsidR="00A62F8E">
            <w:t>path</w:t>
          </w:r>
          <w:r w:rsidR="003D5732">
            <w:t xml:space="preserve"> </w:t>
          </w:r>
          <w:r w:rsidR="00F741FB">
            <w:t>to the top of</w:t>
          </w:r>
          <w:r w:rsidR="003D5732">
            <w:t xml:space="preserve"> Mount Qua </w:t>
          </w:r>
          <w:proofErr w:type="spellStart"/>
          <w:r w:rsidR="003D5732">
            <w:t>Qua</w:t>
          </w:r>
          <w:proofErr w:type="spellEnd"/>
          <w:r w:rsidR="003D5732">
            <w:t xml:space="preserve"> and the majestic clouds sweeping over the hills </w:t>
          </w:r>
          <w:r w:rsidR="00F741FB">
            <w:t xml:space="preserve">as </w:t>
          </w:r>
          <w:r w:rsidR="003D5732">
            <w:t xml:space="preserve">I ran in the mornings on Grande Anse. </w:t>
          </w:r>
        </w:p>
      </w:sdtContent>
    </w:sdt>
    <w:p w14:paraId="65CA11AA" w14:textId="7A8BAD1B" w:rsidR="00B579D2" w:rsidRDefault="006B6226" w:rsidP="00B579D2">
      <w:pPr>
        <w:pStyle w:val="Heading2"/>
      </w:pPr>
      <w:r w:rsidRPr="006B6226">
        <w:t>Leisure and social activities</w:t>
      </w:r>
    </w:p>
    <w:sdt>
      <w:sdtPr>
        <w:id w:val="114111262"/>
        <w:placeholder>
          <w:docPart w:val="623FF0008F7A5043B930A45B840FED43"/>
        </w:placeholder>
      </w:sdtPr>
      <w:sdtContent>
        <w:p w14:paraId="24FD2E74" w14:textId="2E3F6D6B" w:rsidR="009371A2" w:rsidRDefault="00A62F8E" w:rsidP="00BB15ED">
          <w:pPr>
            <w:pStyle w:val="BodyText"/>
          </w:pPr>
          <w:r>
            <w:t>Our main source of leisure was mostly taking walks on Grande Anse and continuing past Quarantine P</w:t>
          </w:r>
          <w:r w:rsidR="00FE4D0A">
            <w:t>oint</w:t>
          </w:r>
          <w:r>
            <w:t xml:space="preserve"> to BBC beach, another beautiful beach with turquoise water. My project partner and I often went to play beach tennis at the Mount </w:t>
          </w:r>
          <w:r>
            <w:lastRenderedPageBreak/>
            <w:t>Cinnamon Resort (and became pretty good</w:t>
          </w:r>
          <w:r w:rsidR="002541B3">
            <w:t xml:space="preserve"> at it</w:t>
          </w:r>
          <w:r>
            <w:t>, in my opinion). Beside</w:t>
          </w:r>
          <w:r w:rsidR="00FE4D0A">
            <w:t>s</w:t>
          </w:r>
          <w:r>
            <w:t xml:space="preserve"> just swimming, we also snorkelled and</w:t>
          </w:r>
          <w:r w:rsidR="00F741FB">
            <w:t xml:space="preserve"> each time we</w:t>
          </w:r>
          <w:r>
            <w:t xml:space="preserve"> made it our </w:t>
          </w:r>
          <w:r w:rsidR="00F741FB">
            <w:t>mission</w:t>
          </w:r>
          <w:r>
            <w:t xml:space="preserve"> to find as many sea turtles as possible. </w:t>
          </w:r>
        </w:p>
        <w:p w14:paraId="367BC0B7" w14:textId="77777777" w:rsidR="009371A2" w:rsidRDefault="00A62F8E" w:rsidP="00BB15ED">
          <w:pPr>
            <w:pStyle w:val="BodyText"/>
          </w:pPr>
          <w:r>
            <w:t xml:space="preserve">When we didn’t work on our report, we often took the bus and visited sights on the island: the Annandale, Seven Sisters and Mount Carmel waterfalls, the Diamond Chocolate Factory in Victoria, and Mount Qua </w:t>
          </w:r>
          <w:proofErr w:type="spellStart"/>
          <w:r>
            <w:t>Qua</w:t>
          </w:r>
          <w:proofErr w:type="spellEnd"/>
          <w:r>
            <w:t xml:space="preserve">, to name a few. </w:t>
          </w:r>
        </w:p>
        <w:p w14:paraId="14149428" w14:textId="2FFA4CEE" w:rsidR="00BB15ED" w:rsidRPr="00BB15ED" w:rsidRDefault="00A62F8E" w:rsidP="00BB15ED">
          <w:pPr>
            <w:pStyle w:val="BodyText"/>
          </w:pPr>
          <w:r>
            <w:t xml:space="preserve">Lastly, a good way to explore the island is to sign up to the Hash House Harriers, a group of both locals and </w:t>
          </w:r>
          <w:r w:rsidR="002541B3">
            <w:t xml:space="preserve">expats who either walk or run on different trails every Saturday. It can both be difficult and beautiful, but </w:t>
          </w:r>
          <w:r w:rsidR="006B761C">
            <w:t>after</w:t>
          </w:r>
          <w:r w:rsidR="002541B3">
            <w:t xml:space="preserve"> </w:t>
          </w:r>
          <w:r w:rsidR="00FD4190">
            <w:t>the first time</w:t>
          </w:r>
          <w:r w:rsidR="002541B3">
            <w:t xml:space="preserve"> they’ll </w:t>
          </w:r>
          <w:r w:rsidR="00944175">
            <w:rPr>
              <w:noProof/>
            </w:rPr>
            <w:drawing>
              <wp:anchor distT="0" distB="0" distL="114300" distR="114300" simplePos="0" relativeHeight="251665408" behindDoc="0" locked="0" layoutInCell="1" allowOverlap="1" wp14:anchorId="3EDBB799" wp14:editId="7F51F76B">
                <wp:simplePos x="0" y="0"/>
                <wp:positionH relativeFrom="margin">
                  <wp:posOffset>3467735</wp:posOffset>
                </wp:positionH>
                <wp:positionV relativeFrom="margin">
                  <wp:posOffset>340995</wp:posOffset>
                </wp:positionV>
                <wp:extent cx="2726690" cy="2044700"/>
                <wp:effectExtent l="0" t="1905" r="1905" b="1905"/>
                <wp:wrapSquare wrapText="bothSides"/>
                <wp:docPr id="312563094" name="Picture 8" descr="A bowl of food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63094" name="Picture 8" descr="A bowl of food on a tab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726690" cy="2044700"/>
                        </a:xfrm>
                        <a:prstGeom prst="rect">
                          <a:avLst/>
                        </a:prstGeom>
                      </pic:spPr>
                    </pic:pic>
                  </a:graphicData>
                </a:graphic>
                <wp14:sizeRelH relativeFrom="margin">
                  <wp14:pctWidth>0</wp14:pctWidth>
                </wp14:sizeRelH>
                <wp14:sizeRelV relativeFrom="margin">
                  <wp14:pctHeight>0</wp14:pctHeight>
                </wp14:sizeRelV>
              </wp:anchor>
            </w:drawing>
          </w:r>
          <w:r w:rsidR="002541B3">
            <w:t>offer you a free beer.</w:t>
          </w:r>
        </w:p>
      </w:sdtContent>
    </w:sdt>
    <w:p w14:paraId="74847D7F" w14:textId="6F144DC0" w:rsidR="00881B8F" w:rsidRDefault="00881B8F" w:rsidP="00881B8F">
      <w:pPr>
        <w:pStyle w:val="Heading2"/>
      </w:pPr>
      <w:r>
        <w:t>Sustainability</w:t>
      </w:r>
    </w:p>
    <w:sdt>
      <w:sdtPr>
        <w:id w:val="1262185483"/>
        <w:placeholder>
          <w:docPart w:val="96264301D60BCE4FA4C453E63671EA8D"/>
        </w:placeholder>
      </w:sdtPr>
      <w:sdtContent>
        <w:p w14:paraId="19CF6F78" w14:textId="23EF3B64" w:rsidR="00BB15ED" w:rsidRPr="00BB15ED" w:rsidRDefault="002541B3" w:rsidP="00BB15ED">
          <w:pPr>
            <w:pStyle w:val="BodyText"/>
          </w:pPr>
          <w:r>
            <w:t xml:space="preserve">Apart from the fact that we travelled for almost 13 hours by plane, back and forth, we tried to live as sustainably as possible once in Grenada. We followed an almost completely vegetarian diet </w:t>
          </w:r>
          <w:r w:rsidR="00FD4190">
            <w:t>(not</w:t>
          </w:r>
          <w:r>
            <w:t xml:space="preserve"> counting some fried chicken and tuna steaks here and there), and tried to eat as much locally sourced foods as possible, including plantain, </w:t>
          </w:r>
          <w:r w:rsidR="00FD4190">
            <w:t xml:space="preserve">regular and sweet </w:t>
          </w:r>
          <w:r>
            <w:t xml:space="preserve">potato, cantaloupe and honeydew melon, etc. The beans and corn we ate (a lot of) were imported from Trinidad and Tobago, an island country just south of Grenada. </w:t>
          </w:r>
          <w:r w:rsidR="00303316">
            <w:t>What’s more, we travelled by bus a lot of the time, the only method of collective transport on the island.</w:t>
          </w:r>
        </w:p>
      </w:sdtContent>
    </w:sdt>
    <w:p w14:paraId="45F40BA9" w14:textId="3D282900" w:rsidR="00B579D2" w:rsidRDefault="006B6226" w:rsidP="00B579D2">
      <w:pPr>
        <w:pStyle w:val="Heading2"/>
      </w:pPr>
      <w:r w:rsidRPr="006B6226">
        <w:t>Other recommendations and observations</w:t>
      </w:r>
    </w:p>
    <w:sdt>
      <w:sdtPr>
        <w:id w:val="1111949698"/>
        <w:placeholder>
          <w:docPart w:val="30FEF05A7455F643BC5D8F990FCFF0B0"/>
        </w:placeholder>
      </w:sdtPr>
      <w:sdtContent>
        <w:p w14:paraId="39D74825" w14:textId="777AFA5C" w:rsidR="00303316" w:rsidRDefault="00303316" w:rsidP="00303316">
          <w:pPr>
            <w:pStyle w:val="BodyText"/>
          </w:pPr>
          <w:r>
            <w:t xml:space="preserve">I have a few suggestions and tips for any future students wanting to visit Grenada: </w:t>
          </w:r>
        </w:p>
        <w:p w14:paraId="12F845E8" w14:textId="287D2A3D" w:rsidR="00303316" w:rsidRDefault="00303316" w:rsidP="00944175">
          <w:pPr>
            <w:pStyle w:val="BodyText"/>
            <w:numPr>
              <w:ilvl w:val="0"/>
              <w:numId w:val="14"/>
            </w:numPr>
          </w:pPr>
          <w:r>
            <w:t>Be ready that the buses are intense, often with fast driving and loud music, but it’s an experience in and of itself. It can be bumpy, but the driver will get you to where you want to go – just tap with your knuckles on the bus window and they’ll let you off.</w:t>
          </w:r>
        </w:p>
        <w:p w14:paraId="4C03D34D" w14:textId="218D5B1E" w:rsidR="00303316" w:rsidRDefault="009371A2" w:rsidP="00303316">
          <w:pPr>
            <w:pStyle w:val="BodyText"/>
            <w:numPr>
              <w:ilvl w:val="0"/>
              <w:numId w:val="14"/>
            </w:numPr>
          </w:pPr>
          <w:r>
            <w:t xml:space="preserve">Be prepared of the possibility that lizards can sneak into your room. It happened to us more than once. They are completely harmless, but </w:t>
          </w:r>
          <w:proofErr w:type="gramStart"/>
          <w:r>
            <w:t>pretty difficult</w:t>
          </w:r>
          <w:proofErr w:type="gramEnd"/>
          <w:r>
            <w:t xml:space="preserve"> to get rid of</w:t>
          </w:r>
          <w:r w:rsidR="00944175">
            <w:t xml:space="preserve"> </w:t>
          </w:r>
          <w:r>
            <w:t>unless you want a</w:t>
          </w:r>
          <w:r w:rsidR="00944175">
            <w:t>nother</w:t>
          </w:r>
          <w:r>
            <w:t xml:space="preserve"> roommate. </w:t>
          </w:r>
        </w:p>
        <w:p w14:paraId="3B959C37" w14:textId="667F7AA9" w:rsidR="00303316" w:rsidRDefault="00B476C7" w:rsidP="00303316">
          <w:pPr>
            <w:pStyle w:val="BodyText"/>
            <w:numPr>
              <w:ilvl w:val="0"/>
              <w:numId w:val="14"/>
            </w:numPr>
          </w:pPr>
          <w:r>
            <w:rPr>
              <w:noProof/>
            </w:rPr>
            <w:drawing>
              <wp:anchor distT="0" distB="0" distL="114300" distR="114300" simplePos="0" relativeHeight="251666432" behindDoc="0" locked="0" layoutInCell="1" allowOverlap="1" wp14:anchorId="5FB0E893" wp14:editId="18381863">
                <wp:simplePos x="0" y="0"/>
                <wp:positionH relativeFrom="margin">
                  <wp:posOffset>3127375</wp:posOffset>
                </wp:positionH>
                <wp:positionV relativeFrom="margin">
                  <wp:posOffset>6362700</wp:posOffset>
                </wp:positionV>
                <wp:extent cx="2767330" cy="2075180"/>
                <wp:effectExtent l="3175" t="0" r="4445" b="4445"/>
                <wp:wrapSquare wrapText="bothSides"/>
                <wp:docPr id="548836548" name="Picture 9" descr="A lizard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36548" name="Picture 9" descr="A lizard on a wall&#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767330" cy="2075180"/>
                        </a:xfrm>
                        <a:prstGeom prst="rect">
                          <a:avLst/>
                        </a:prstGeom>
                      </pic:spPr>
                    </pic:pic>
                  </a:graphicData>
                </a:graphic>
                <wp14:sizeRelH relativeFrom="margin">
                  <wp14:pctWidth>0</wp14:pctWidth>
                </wp14:sizeRelH>
                <wp14:sizeRelV relativeFrom="margin">
                  <wp14:pctHeight>0</wp14:pctHeight>
                </wp14:sizeRelV>
              </wp:anchor>
            </w:drawing>
          </w:r>
          <w:r w:rsidR="00AD15DE">
            <w:t xml:space="preserve">Go to the </w:t>
          </w:r>
          <w:proofErr w:type="gramStart"/>
          <w:r w:rsidR="00AD15DE">
            <w:t>True Blue</w:t>
          </w:r>
          <w:proofErr w:type="gramEnd"/>
          <w:r w:rsidR="00AD15DE">
            <w:t xml:space="preserve"> Bay Resort on Wednesdays to try the food of local vendors – especially the fried bakes and nutmeg ice cream, and if you’re daring, try them together. Otherwise, street food such as roti and doubles are worth a try (while the national dish oil-down can be an acquired taste).</w:t>
          </w:r>
        </w:p>
      </w:sdtContent>
    </w:sdt>
    <w:p w14:paraId="1C46E455" w14:textId="439181EF" w:rsidR="00E5070E" w:rsidRDefault="00B476C7" w:rsidP="00E5070E">
      <w:pPr>
        <w:pStyle w:val="BodyText"/>
      </w:pPr>
      <w:r>
        <w:rPr>
          <w:noProof/>
        </w:rPr>
        <w:drawing>
          <wp:anchor distT="0" distB="0" distL="114300" distR="114300" simplePos="0" relativeHeight="251664384" behindDoc="0" locked="0" layoutInCell="1" allowOverlap="1" wp14:anchorId="6152DD0B" wp14:editId="3478643B">
            <wp:simplePos x="0" y="0"/>
            <wp:positionH relativeFrom="margin">
              <wp:posOffset>433070</wp:posOffset>
            </wp:positionH>
            <wp:positionV relativeFrom="margin">
              <wp:posOffset>6702425</wp:posOffset>
            </wp:positionV>
            <wp:extent cx="2775585" cy="2082800"/>
            <wp:effectExtent l="0" t="0" r="5715" b="0"/>
            <wp:wrapSquare wrapText="bothSides"/>
            <wp:docPr id="23012881" name="Picture 6" descr="A grassy field with trees and water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2881" name="Picture 6" descr="A grassy field with trees and water in the backgroun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5585" cy="2082800"/>
                    </a:xfrm>
                    <a:prstGeom prst="rect">
                      <a:avLst/>
                    </a:prstGeom>
                  </pic:spPr>
                </pic:pic>
              </a:graphicData>
            </a:graphic>
            <wp14:sizeRelH relativeFrom="margin">
              <wp14:pctWidth>0</wp14:pctWidth>
            </wp14:sizeRelH>
            <wp14:sizeRelV relativeFrom="margin">
              <wp14:pctHeight>0</wp14:pctHeight>
            </wp14:sizeRelV>
          </wp:anchor>
        </w:drawing>
      </w:r>
    </w:p>
    <w:p w14:paraId="08A20FA4" w14:textId="39E6EA01" w:rsidR="00E5070E" w:rsidRPr="001D3BA8" w:rsidRDefault="00E5070E" w:rsidP="00E5070E">
      <w:pPr>
        <w:pStyle w:val="BodyText"/>
      </w:pPr>
    </w:p>
    <w:sectPr w:rsidR="00E5070E" w:rsidRPr="001D3BA8" w:rsidSect="005219F9">
      <w:headerReference w:type="even" r:id="rId16"/>
      <w:headerReference w:type="default" r:id="rId17"/>
      <w:footerReference w:type="even" r:id="rId18"/>
      <w:footerReference w:type="default" r:id="rId19"/>
      <w:headerReference w:type="first" r:id="rId20"/>
      <w:footerReference w:type="first" r:id="rId21"/>
      <w:pgSz w:w="11906" w:h="16838" w:code="9"/>
      <w:pgMar w:top="1134" w:right="1418" w:bottom="1134" w:left="1418" w:header="652"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BE9AB" w14:textId="77777777" w:rsidR="00C63882" w:rsidRDefault="00C63882" w:rsidP="00AB37AC">
      <w:r>
        <w:separator/>
      </w:r>
    </w:p>
  </w:endnote>
  <w:endnote w:type="continuationSeparator" w:id="0">
    <w:p w14:paraId="2D97E4E0" w14:textId="77777777" w:rsidR="00C63882" w:rsidRDefault="00C63882" w:rsidP="00AB3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70A7" w14:textId="77777777" w:rsidR="00064F33" w:rsidRDefault="00064F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94"/>
      <w:gridCol w:w="1134"/>
    </w:tblGrid>
    <w:tr w:rsidR="00BB15ED" w14:paraId="0B620D5E" w14:textId="77777777" w:rsidTr="00BB15ED">
      <w:tc>
        <w:tcPr>
          <w:tcW w:w="7994" w:type="dxa"/>
        </w:tcPr>
        <w:p w14:paraId="1AF7D1B9" w14:textId="77777777" w:rsidR="00BB15ED" w:rsidRDefault="00BB15ED" w:rsidP="00BB15ED">
          <w:pPr>
            <w:pStyle w:val="Footer"/>
          </w:pPr>
        </w:p>
      </w:tc>
      <w:tc>
        <w:tcPr>
          <w:tcW w:w="1134" w:type="dxa"/>
          <w:vAlign w:val="bottom"/>
        </w:tcPr>
        <w:p w14:paraId="303564A0" w14:textId="77777777" w:rsidR="00BB15ED" w:rsidRPr="009E4316" w:rsidRDefault="00BB15ED" w:rsidP="00BB15ED">
          <w:pPr>
            <w:pStyle w:val="Footer"/>
            <w:jc w:val="right"/>
            <w:rPr>
              <w:rStyle w:val="PageNumber"/>
            </w:rPr>
          </w:pPr>
          <w:r w:rsidRPr="009E4316">
            <w:rPr>
              <w:rStyle w:val="PageNumber"/>
            </w:rPr>
            <w:fldChar w:fldCharType="begin"/>
          </w:r>
          <w:r w:rsidRPr="009E4316">
            <w:rPr>
              <w:rStyle w:val="PageNumber"/>
            </w:rPr>
            <w:instrText xml:space="preserve"> PAGE </w:instrText>
          </w:r>
          <w:r w:rsidRPr="009E4316">
            <w:rPr>
              <w:rStyle w:val="PageNumber"/>
            </w:rPr>
            <w:fldChar w:fldCharType="separate"/>
          </w:r>
          <w:r w:rsidR="007072B9">
            <w:rPr>
              <w:rStyle w:val="PageNumber"/>
              <w:noProof/>
            </w:rPr>
            <w:t>2</w:t>
          </w:r>
          <w:r w:rsidRPr="009E4316">
            <w:rPr>
              <w:rStyle w:val="PageNumber"/>
            </w:rPr>
            <w:fldChar w:fldCharType="end"/>
          </w:r>
          <w:r w:rsidRPr="009E4316">
            <w:rPr>
              <w:rStyle w:val="PageNumber"/>
            </w:rPr>
            <w:t xml:space="preserve"> (</w:t>
          </w:r>
          <w:r w:rsidRPr="009E4316">
            <w:rPr>
              <w:rStyle w:val="PageNumber"/>
            </w:rPr>
            <w:fldChar w:fldCharType="begin"/>
          </w:r>
          <w:r w:rsidRPr="009E4316">
            <w:rPr>
              <w:rStyle w:val="PageNumber"/>
            </w:rPr>
            <w:instrText xml:space="preserve"> NUMPAGES </w:instrText>
          </w:r>
          <w:r w:rsidRPr="009E4316">
            <w:rPr>
              <w:rStyle w:val="PageNumber"/>
            </w:rPr>
            <w:fldChar w:fldCharType="separate"/>
          </w:r>
          <w:r w:rsidR="007072B9">
            <w:rPr>
              <w:rStyle w:val="PageNumber"/>
              <w:noProof/>
            </w:rPr>
            <w:t>2</w:t>
          </w:r>
          <w:r w:rsidRPr="009E4316">
            <w:rPr>
              <w:rStyle w:val="PageNumber"/>
            </w:rPr>
            <w:fldChar w:fldCharType="end"/>
          </w:r>
          <w:r w:rsidRPr="009E4316">
            <w:rPr>
              <w:rStyle w:val="PageNumber"/>
            </w:rPr>
            <w:t>)</w:t>
          </w:r>
        </w:p>
      </w:tc>
    </w:tr>
  </w:tbl>
  <w:p w14:paraId="4BA78E50" w14:textId="77777777" w:rsidR="00BB15ED" w:rsidRPr="00DB69BA" w:rsidRDefault="00BB15ED" w:rsidP="006A7494">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94"/>
      <w:gridCol w:w="1134"/>
    </w:tblGrid>
    <w:tr w:rsidR="00BB15ED" w14:paraId="0B2552E6" w14:textId="77777777" w:rsidTr="00BB15ED">
      <w:tc>
        <w:tcPr>
          <w:tcW w:w="7994" w:type="dxa"/>
        </w:tcPr>
        <w:p w14:paraId="664A635D" w14:textId="77777777" w:rsidR="00BB15ED" w:rsidRDefault="00BB15ED" w:rsidP="00BB15ED">
          <w:pPr>
            <w:pStyle w:val="Footer"/>
          </w:pPr>
        </w:p>
      </w:tc>
      <w:tc>
        <w:tcPr>
          <w:tcW w:w="1134" w:type="dxa"/>
          <w:vAlign w:val="bottom"/>
        </w:tcPr>
        <w:p w14:paraId="4ED2E198" w14:textId="77777777" w:rsidR="00BB15ED" w:rsidRPr="009E4316" w:rsidRDefault="00BB15ED" w:rsidP="00BB15ED">
          <w:pPr>
            <w:pStyle w:val="Footer"/>
            <w:jc w:val="right"/>
            <w:rPr>
              <w:rStyle w:val="PageNumber"/>
            </w:rPr>
          </w:pPr>
          <w:r w:rsidRPr="009E4316">
            <w:rPr>
              <w:rStyle w:val="PageNumber"/>
            </w:rPr>
            <w:fldChar w:fldCharType="begin"/>
          </w:r>
          <w:r w:rsidRPr="009E4316">
            <w:rPr>
              <w:rStyle w:val="PageNumber"/>
            </w:rPr>
            <w:instrText xml:space="preserve"> PAGE </w:instrText>
          </w:r>
          <w:r w:rsidRPr="009E4316">
            <w:rPr>
              <w:rStyle w:val="PageNumber"/>
            </w:rPr>
            <w:fldChar w:fldCharType="separate"/>
          </w:r>
          <w:r w:rsidR="007072B9">
            <w:rPr>
              <w:rStyle w:val="PageNumber"/>
              <w:noProof/>
            </w:rPr>
            <w:t>1</w:t>
          </w:r>
          <w:r w:rsidRPr="009E4316">
            <w:rPr>
              <w:rStyle w:val="PageNumber"/>
            </w:rPr>
            <w:fldChar w:fldCharType="end"/>
          </w:r>
          <w:r w:rsidRPr="009E4316">
            <w:rPr>
              <w:rStyle w:val="PageNumber"/>
            </w:rPr>
            <w:t xml:space="preserve"> (</w:t>
          </w:r>
          <w:r w:rsidRPr="009E4316">
            <w:rPr>
              <w:rStyle w:val="PageNumber"/>
            </w:rPr>
            <w:fldChar w:fldCharType="begin"/>
          </w:r>
          <w:r w:rsidRPr="009E4316">
            <w:rPr>
              <w:rStyle w:val="PageNumber"/>
            </w:rPr>
            <w:instrText xml:space="preserve"> NUMPAGES </w:instrText>
          </w:r>
          <w:r w:rsidRPr="009E4316">
            <w:rPr>
              <w:rStyle w:val="PageNumber"/>
            </w:rPr>
            <w:fldChar w:fldCharType="separate"/>
          </w:r>
          <w:r w:rsidR="007072B9">
            <w:rPr>
              <w:rStyle w:val="PageNumber"/>
              <w:noProof/>
            </w:rPr>
            <w:t>2</w:t>
          </w:r>
          <w:r w:rsidRPr="009E4316">
            <w:rPr>
              <w:rStyle w:val="PageNumber"/>
            </w:rPr>
            <w:fldChar w:fldCharType="end"/>
          </w:r>
          <w:r w:rsidRPr="009E4316">
            <w:rPr>
              <w:rStyle w:val="PageNumber"/>
            </w:rPr>
            <w:t>)</w:t>
          </w:r>
        </w:p>
      </w:tc>
    </w:tr>
  </w:tbl>
  <w:p w14:paraId="31E9EA64" w14:textId="77777777" w:rsidR="00BB15ED" w:rsidRPr="00DB69BA" w:rsidRDefault="00BB15ED" w:rsidP="006A7494">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223A1" w14:textId="77777777" w:rsidR="00C63882" w:rsidRDefault="00C63882" w:rsidP="00AB37AC">
      <w:r>
        <w:separator/>
      </w:r>
    </w:p>
  </w:footnote>
  <w:footnote w:type="continuationSeparator" w:id="0">
    <w:p w14:paraId="67E6B944" w14:textId="77777777" w:rsidR="00C63882" w:rsidRDefault="00C63882" w:rsidP="00AB37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5F7F5" w14:textId="77777777" w:rsidR="00064F33" w:rsidRDefault="00064F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40"/>
      <w:gridCol w:w="226"/>
      <w:gridCol w:w="1962"/>
      <w:gridCol w:w="226"/>
      <w:gridCol w:w="1962"/>
    </w:tblGrid>
    <w:tr w:rsidR="00BB15ED" w14:paraId="18FA41DB" w14:textId="77777777" w:rsidTr="00916344">
      <w:trPr>
        <w:trHeight w:val="238"/>
      </w:trPr>
      <w:tc>
        <w:tcPr>
          <w:tcW w:w="4740" w:type="dxa"/>
        </w:tcPr>
        <w:p w14:paraId="6F6F6E1A" w14:textId="77777777" w:rsidR="00BB15ED" w:rsidRPr="00271F0E" w:rsidRDefault="00BB15ED" w:rsidP="00BB15ED">
          <w:pPr>
            <w:pStyle w:val="HeaderBold"/>
          </w:pPr>
        </w:p>
      </w:tc>
      <w:tc>
        <w:tcPr>
          <w:tcW w:w="226" w:type="dxa"/>
        </w:tcPr>
        <w:p w14:paraId="20DFE098" w14:textId="77777777" w:rsidR="00BB15ED" w:rsidRPr="00271F0E" w:rsidRDefault="00BB15ED" w:rsidP="00BB15ED">
          <w:pPr>
            <w:pStyle w:val="HeaderBold"/>
          </w:pPr>
        </w:p>
      </w:tc>
      <w:tc>
        <w:tcPr>
          <w:tcW w:w="1962" w:type="dxa"/>
        </w:tcPr>
        <w:p w14:paraId="47B7F884" w14:textId="77777777" w:rsidR="00BB15ED" w:rsidRPr="00271F0E" w:rsidRDefault="00BB15ED" w:rsidP="00BB15ED">
          <w:pPr>
            <w:pStyle w:val="HeaderBold"/>
          </w:pPr>
        </w:p>
      </w:tc>
      <w:tc>
        <w:tcPr>
          <w:tcW w:w="226" w:type="dxa"/>
        </w:tcPr>
        <w:p w14:paraId="77C5BCDC" w14:textId="77777777" w:rsidR="00BB15ED" w:rsidRPr="00271F0E" w:rsidRDefault="00BB15ED" w:rsidP="00BB15ED">
          <w:pPr>
            <w:pStyle w:val="HeaderBold"/>
          </w:pPr>
        </w:p>
      </w:tc>
      <w:tc>
        <w:tcPr>
          <w:tcW w:w="1962" w:type="dxa"/>
        </w:tcPr>
        <w:p w14:paraId="77EB4D1D" w14:textId="77777777" w:rsidR="00BB15ED" w:rsidRPr="00271F0E" w:rsidRDefault="00BB15ED" w:rsidP="00BB15ED">
          <w:pPr>
            <w:pStyle w:val="HeaderBold"/>
          </w:pPr>
        </w:p>
      </w:tc>
    </w:tr>
    <w:tr w:rsidR="00BB15ED" w14:paraId="6D16B5DD" w14:textId="77777777" w:rsidTr="00BB15ED">
      <w:tc>
        <w:tcPr>
          <w:tcW w:w="4740" w:type="dxa"/>
        </w:tcPr>
        <w:p w14:paraId="53BD2CD3" w14:textId="77777777" w:rsidR="00BB15ED" w:rsidRPr="00D6309B" w:rsidRDefault="00BB15ED" w:rsidP="00BB15ED">
          <w:pPr>
            <w:pStyle w:val="Header"/>
          </w:pPr>
        </w:p>
      </w:tc>
      <w:tc>
        <w:tcPr>
          <w:tcW w:w="226" w:type="dxa"/>
        </w:tcPr>
        <w:p w14:paraId="1B6D7252" w14:textId="77777777" w:rsidR="00BB15ED" w:rsidRPr="00D6309B" w:rsidRDefault="00BB15ED" w:rsidP="00BB15ED">
          <w:pPr>
            <w:pStyle w:val="Header"/>
          </w:pPr>
        </w:p>
      </w:tc>
      <w:tc>
        <w:tcPr>
          <w:tcW w:w="1962" w:type="dxa"/>
        </w:tcPr>
        <w:p w14:paraId="50C77B32" w14:textId="77777777" w:rsidR="00BB15ED" w:rsidRPr="00D6309B" w:rsidRDefault="00BB15ED" w:rsidP="00BB15ED">
          <w:pPr>
            <w:pStyle w:val="Header"/>
          </w:pPr>
        </w:p>
      </w:tc>
      <w:tc>
        <w:tcPr>
          <w:tcW w:w="226" w:type="dxa"/>
        </w:tcPr>
        <w:p w14:paraId="0FCE0AFA" w14:textId="77777777" w:rsidR="00BB15ED" w:rsidRPr="00D6309B" w:rsidRDefault="00BB15ED" w:rsidP="00BB15ED">
          <w:pPr>
            <w:pStyle w:val="Header"/>
          </w:pPr>
        </w:p>
      </w:tc>
      <w:tc>
        <w:tcPr>
          <w:tcW w:w="1962" w:type="dxa"/>
        </w:tcPr>
        <w:p w14:paraId="6E87DC2E" w14:textId="77777777" w:rsidR="00BB15ED" w:rsidRPr="00D6309B" w:rsidRDefault="00BB15ED" w:rsidP="00BB15ED">
          <w:pPr>
            <w:pStyle w:val="Header"/>
          </w:pPr>
        </w:p>
      </w:tc>
    </w:tr>
    <w:tr w:rsidR="00BB15ED" w14:paraId="444BC3E3" w14:textId="77777777" w:rsidTr="00916344">
      <w:trPr>
        <w:trHeight w:val="238"/>
      </w:trPr>
      <w:tc>
        <w:tcPr>
          <w:tcW w:w="9116" w:type="dxa"/>
          <w:gridSpan w:val="5"/>
        </w:tcPr>
        <w:p w14:paraId="1B4BC185" w14:textId="77777777" w:rsidR="00BB15ED" w:rsidRPr="006A7494" w:rsidRDefault="00BB15ED" w:rsidP="006A7494">
          <w:pPr>
            <w:pStyle w:val="HeaderBold"/>
          </w:pPr>
        </w:p>
      </w:tc>
    </w:tr>
    <w:tr w:rsidR="00BB15ED" w14:paraId="7C5259D3" w14:textId="77777777" w:rsidTr="00BB15ED">
      <w:tc>
        <w:tcPr>
          <w:tcW w:w="9116" w:type="dxa"/>
          <w:gridSpan w:val="5"/>
        </w:tcPr>
        <w:p w14:paraId="29A6BAA0" w14:textId="77777777" w:rsidR="00BB15ED" w:rsidRPr="006A7494" w:rsidRDefault="00BB15ED" w:rsidP="006A7494">
          <w:pPr>
            <w:pStyle w:val="Header"/>
          </w:pPr>
        </w:p>
      </w:tc>
    </w:tr>
  </w:tbl>
  <w:p w14:paraId="7E4CDB5A" w14:textId="77777777" w:rsidR="00BB15ED" w:rsidRPr="00D6309B" w:rsidRDefault="00BB15ED" w:rsidP="006A74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42" w:rightFromText="142" w:vertAnchor="page" w:horzAnchor="margin" w:tblpXSpec="center" w:tblpY="681"/>
      <w:tblW w:w="10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19"/>
      <w:gridCol w:w="2904"/>
      <w:gridCol w:w="264"/>
      <w:gridCol w:w="2182"/>
      <w:gridCol w:w="236"/>
      <w:gridCol w:w="2230"/>
    </w:tblGrid>
    <w:tr w:rsidR="00BB15ED" w:rsidRPr="00E42E38" w14:paraId="3183A04F" w14:textId="77777777" w:rsidTr="00B54BF1">
      <w:trPr>
        <w:trHeight w:hRule="exact" w:val="278"/>
      </w:trPr>
      <w:tc>
        <w:tcPr>
          <w:tcW w:w="2919" w:type="dxa"/>
          <w:vMerge w:val="restart"/>
        </w:tcPr>
        <w:p w14:paraId="3012C372" w14:textId="77777777" w:rsidR="00BB15ED" w:rsidRPr="00E42E38" w:rsidRDefault="00BB15ED" w:rsidP="00E42E38">
          <w:pPr>
            <w:pStyle w:val="Header"/>
          </w:pPr>
        </w:p>
      </w:tc>
      <w:tc>
        <w:tcPr>
          <w:tcW w:w="2904" w:type="dxa"/>
        </w:tcPr>
        <w:p w14:paraId="5AE0A86E" w14:textId="77777777" w:rsidR="00BB15ED" w:rsidRPr="00E42E38" w:rsidRDefault="00BB15ED" w:rsidP="00E42E38">
          <w:pPr>
            <w:pStyle w:val="Header"/>
            <w:rPr>
              <w:b/>
            </w:rPr>
          </w:pPr>
          <w:r>
            <w:rPr>
              <w:b/>
            </w:rPr>
            <w:t>FIELD STUDIES</w:t>
          </w:r>
          <w:r w:rsidRPr="006B6226">
            <w:rPr>
              <w:b/>
            </w:rPr>
            <w:t xml:space="preserve"> REPORT</w:t>
          </w:r>
        </w:p>
      </w:tc>
      <w:tc>
        <w:tcPr>
          <w:tcW w:w="264" w:type="dxa"/>
        </w:tcPr>
        <w:p w14:paraId="77AA70C1" w14:textId="77777777" w:rsidR="00BB15ED" w:rsidRPr="00E42E38" w:rsidRDefault="00BB15ED" w:rsidP="00E42E38">
          <w:pPr>
            <w:pStyle w:val="Header"/>
            <w:rPr>
              <w:b/>
            </w:rPr>
          </w:pPr>
        </w:p>
      </w:tc>
      <w:tc>
        <w:tcPr>
          <w:tcW w:w="2182" w:type="dxa"/>
        </w:tcPr>
        <w:p w14:paraId="60B4926C" w14:textId="77777777" w:rsidR="00BB15ED" w:rsidRPr="00E42E38" w:rsidRDefault="00BB15ED" w:rsidP="00E42E38">
          <w:pPr>
            <w:pStyle w:val="Header"/>
            <w:rPr>
              <w:b/>
            </w:rPr>
          </w:pPr>
          <w:r>
            <w:rPr>
              <w:b/>
            </w:rPr>
            <w:t>Student’s name</w:t>
          </w:r>
        </w:p>
      </w:tc>
      <w:tc>
        <w:tcPr>
          <w:tcW w:w="236" w:type="dxa"/>
        </w:tcPr>
        <w:p w14:paraId="0A62323F" w14:textId="77777777" w:rsidR="00BB15ED" w:rsidRPr="00E42E38" w:rsidRDefault="00BB15ED" w:rsidP="00E42E38">
          <w:pPr>
            <w:pStyle w:val="Header"/>
            <w:rPr>
              <w:b/>
            </w:rPr>
          </w:pPr>
        </w:p>
      </w:tc>
      <w:tc>
        <w:tcPr>
          <w:tcW w:w="2228" w:type="dxa"/>
        </w:tcPr>
        <w:p w14:paraId="742E5BC6" w14:textId="77777777" w:rsidR="00BB15ED" w:rsidRPr="00E42E38" w:rsidRDefault="00BB15ED" w:rsidP="00AE66AB">
          <w:pPr>
            <w:pStyle w:val="Header"/>
            <w:rPr>
              <w:b/>
            </w:rPr>
          </w:pPr>
          <w:r>
            <w:rPr>
              <w:b/>
            </w:rPr>
            <w:t>Country for the project</w:t>
          </w:r>
        </w:p>
      </w:tc>
    </w:tr>
    <w:tr w:rsidR="00BB15ED" w:rsidRPr="00E42E38" w14:paraId="16A9D2C0" w14:textId="77777777" w:rsidTr="00B54BF1">
      <w:trPr>
        <w:trHeight w:hRule="exact" w:val="278"/>
      </w:trPr>
      <w:tc>
        <w:tcPr>
          <w:tcW w:w="2919" w:type="dxa"/>
          <w:vMerge/>
        </w:tcPr>
        <w:p w14:paraId="21A9C766" w14:textId="77777777" w:rsidR="00BB15ED" w:rsidRPr="00E42E38" w:rsidRDefault="00BB15ED" w:rsidP="00E42E38">
          <w:pPr>
            <w:pStyle w:val="Header"/>
          </w:pPr>
        </w:p>
      </w:tc>
      <w:tc>
        <w:tcPr>
          <w:tcW w:w="2904" w:type="dxa"/>
          <w:vAlign w:val="bottom"/>
        </w:tcPr>
        <w:p w14:paraId="09535F96" w14:textId="77777777" w:rsidR="00BB15ED" w:rsidRPr="00E42E38" w:rsidRDefault="00BB15ED" w:rsidP="00E42E38">
          <w:pPr>
            <w:pStyle w:val="Header"/>
          </w:pPr>
        </w:p>
      </w:tc>
      <w:tc>
        <w:tcPr>
          <w:tcW w:w="264" w:type="dxa"/>
          <w:vAlign w:val="bottom"/>
        </w:tcPr>
        <w:p w14:paraId="5E86B490" w14:textId="77777777" w:rsidR="00BB15ED" w:rsidRPr="00E42E38" w:rsidRDefault="00BB15ED" w:rsidP="00E42E38">
          <w:pPr>
            <w:pStyle w:val="Header"/>
          </w:pPr>
        </w:p>
      </w:tc>
      <w:tc>
        <w:tcPr>
          <w:tcW w:w="2182" w:type="dxa"/>
          <w:tcBorders>
            <w:bottom w:val="single" w:sz="4" w:space="0" w:color="auto"/>
          </w:tcBorders>
          <w:vAlign w:val="bottom"/>
        </w:tcPr>
        <w:p w14:paraId="70C9E58E" w14:textId="7EF148A0" w:rsidR="00BB15ED" w:rsidRPr="00E42E38" w:rsidRDefault="00362C9A" w:rsidP="00064F33">
          <w:pPr>
            <w:pStyle w:val="Header"/>
          </w:pPr>
          <w:fldSimple w:instr=" FILLIN  &quot;Your first and last name&quot;  \* MERGEFORMAT ">
            <w:r w:rsidR="00AF48DF">
              <w:t>Adam Silberberg</w:t>
            </w:r>
          </w:fldSimple>
        </w:p>
      </w:tc>
      <w:tc>
        <w:tcPr>
          <w:tcW w:w="236" w:type="dxa"/>
          <w:vAlign w:val="bottom"/>
        </w:tcPr>
        <w:p w14:paraId="0C787259" w14:textId="77777777" w:rsidR="00BB15ED" w:rsidRPr="00E42E38" w:rsidRDefault="00BB15ED" w:rsidP="00E42E38">
          <w:pPr>
            <w:pStyle w:val="Header"/>
          </w:pPr>
        </w:p>
      </w:tc>
      <w:tc>
        <w:tcPr>
          <w:tcW w:w="2228" w:type="dxa"/>
          <w:tcBorders>
            <w:bottom w:val="single" w:sz="4" w:space="0" w:color="auto"/>
          </w:tcBorders>
          <w:vAlign w:val="bottom"/>
        </w:tcPr>
        <w:p w14:paraId="03C77A41" w14:textId="7AB67CD4" w:rsidR="00BB15ED" w:rsidRPr="00E42E38" w:rsidRDefault="00362C9A" w:rsidP="001D3BA8">
          <w:pPr>
            <w:pStyle w:val="Header"/>
          </w:pPr>
          <w:fldSimple w:instr=" FILLIN  &quot;Country where you conducted your field studies&quot;  \* MERGEFORMAT ">
            <w:r w:rsidR="00AF48DF">
              <w:t>Grenada</w:t>
            </w:r>
          </w:fldSimple>
        </w:p>
      </w:tc>
    </w:tr>
    <w:tr w:rsidR="00BB15ED" w:rsidRPr="00E42E38" w14:paraId="0CF30E30" w14:textId="77777777" w:rsidTr="00B54BF1">
      <w:trPr>
        <w:trHeight w:hRule="exact" w:val="278"/>
      </w:trPr>
      <w:tc>
        <w:tcPr>
          <w:tcW w:w="2919" w:type="dxa"/>
          <w:vMerge/>
        </w:tcPr>
        <w:p w14:paraId="0C06E000" w14:textId="77777777" w:rsidR="00BB15ED" w:rsidRPr="00E42E38" w:rsidRDefault="00BB15ED" w:rsidP="00E42E38">
          <w:pPr>
            <w:pStyle w:val="Header"/>
            <w:rPr>
              <w:b/>
            </w:rPr>
          </w:pPr>
        </w:p>
      </w:tc>
      <w:tc>
        <w:tcPr>
          <w:tcW w:w="2904" w:type="dxa"/>
          <w:vAlign w:val="bottom"/>
        </w:tcPr>
        <w:p w14:paraId="7ECC2814" w14:textId="77777777" w:rsidR="00BB15ED" w:rsidRPr="00E42E38" w:rsidRDefault="00BB15ED" w:rsidP="00AA4569">
          <w:pPr>
            <w:pStyle w:val="Header"/>
            <w:rPr>
              <w:b/>
            </w:rPr>
          </w:pPr>
          <w:r>
            <w:rPr>
              <w:b/>
            </w:rPr>
            <w:t>Year and semester for field studies</w:t>
          </w:r>
        </w:p>
      </w:tc>
      <w:tc>
        <w:tcPr>
          <w:tcW w:w="264" w:type="dxa"/>
          <w:vAlign w:val="bottom"/>
        </w:tcPr>
        <w:p w14:paraId="792A7D6D" w14:textId="77777777" w:rsidR="00BB15ED" w:rsidRPr="00E42E38" w:rsidRDefault="00BB15ED" w:rsidP="00E42E38">
          <w:pPr>
            <w:pStyle w:val="Header"/>
            <w:rPr>
              <w:b/>
            </w:rPr>
          </w:pPr>
        </w:p>
      </w:tc>
      <w:tc>
        <w:tcPr>
          <w:tcW w:w="2182" w:type="dxa"/>
          <w:tcBorders>
            <w:top w:val="single" w:sz="4" w:space="0" w:color="auto"/>
          </w:tcBorders>
          <w:vAlign w:val="bottom"/>
        </w:tcPr>
        <w:p w14:paraId="6E1AA9AB" w14:textId="77777777" w:rsidR="00BB15ED" w:rsidRPr="00E42E38" w:rsidRDefault="00BB15ED" w:rsidP="00E42E38">
          <w:pPr>
            <w:pStyle w:val="Header"/>
            <w:rPr>
              <w:b/>
            </w:rPr>
          </w:pPr>
        </w:p>
      </w:tc>
      <w:tc>
        <w:tcPr>
          <w:tcW w:w="236" w:type="dxa"/>
          <w:vAlign w:val="bottom"/>
        </w:tcPr>
        <w:p w14:paraId="0FEBF4B1" w14:textId="77777777" w:rsidR="00BB15ED" w:rsidRPr="00E42E38" w:rsidRDefault="00BB15ED" w:rsidP="00E42E38">
          <w:pPr>
            <w:pStyle w:val="Header"/>
            <w:rPr>
              <w:b/>
            </w:rPr>
          </w:pPr>
        </w:p>
      </w:tc>
      <w:tc>
        <w:tcPr>
          <w:tcW w:w="2228" w:type="dxa"/>
          <w:tcBorders>
            <w:top w:val="single" w:sz="4" w:space="0" w:color="auto"/>
          </w:tcBorders>
          <w:vAlign w:val="bottom"/>
        </w:tcPr>
        <w:p w14:paraId="6A16EF9B" w14:textId="77777777" w:rsidR="00BB15ED" w:rsidRPr="00E42E38" w:rsidRDefault="00BB15ED" w:rsidP="00E42E38">
          <w:pPr>
            <w:pStyle w:val="Header"/>
            <w:rPr>
              <w:b/>
            </w:rPr>
          </w:pPr>
        </w:p>
      </w:tc>
    </w:tr>
    <w:tr w:rsidR="00BB15ED" w:rsidRPr="00E42E38" w14:paraId="5E22A8FB" w14:textId="77777777" w:rsidTr="00B54BF1">
      <w:trPr>
        <w:trHeight w:hRule="exact" w:val="278"/>
      </w:trPr>
      <w:tc>
        <w:tcPr>
          <w:tcW w:w="2919" w:type="dxa"/>
          <w:vMerge/>
        </w:tcPr>
        <w:p w14:paraId="63740B19" w14:textId="77777777" w:rsidR="00BB15ED" w:rsidRPr="00E42E38" w:rsidRDefault="00BB15ED" w:rsidP="00E42E38">
          <w:pPr>
            <w:pStyle w:val="Header"/>
            <w:rPr>
              <w:b/>
            </w:rPr>
          </w:pPr>
        </w:p>
      </w:tc>
      <w:tc>
        <w:tcPr>
          <w:tcW w:w="7816" w:type="dxa"/>
          <w:gridSpan w:val="5"/>
          <w:tcBorders>
            <w:bottom w:val="single" w:sz="4" w:space="0" w:color="auto"/>
          </w:tcBorders>
          <w:vAlign w:val="bottom"/>
        </w:tcPr>
        <w:p w14:paraId="75DA98BE" w14:textId="347319A6" w:rsidR="00BB15ED" w:rsidRPr="00E42E38" w:rsidRDefault="00362C9A" w:rsidP="00B47190">
          <w:pPr>
            <w:pStyle w:val="Header"/>
          </w:pPr>
          <w:fldSimple w:instr=" FILLIN  &quot;Year and semester for field studies&quot;  \* MERGEFORMAT ">
            <w:r w:rsidR="00AF48DF">
              <w:t>2025 Spring</w:t>
            </w:r>
          </w:fldSimple>
        </w:p>
      </w:tc>
    </w:tr>
    <w:tr w:rsidR="00BB15ED" w:rsidRPr="00E42E38" w14:paraId="68D20FC6" w14:textId="77777777" w:rsidTr="00B54BF1">
      <w:trPr>
        <w:trHeight w:hRule="exact" w:val="278"/>
      </w:trPr>
      <w:tc>
        <w:tcPr>
          <w:tcW w:w="2919" w:type="dxa"/>
          <w:vMerge/>
        </w:tcPr>
        <w:p w14:paraId="72B99E0A" w14:textId="77777777" w:rsidR="00BB15ED" w:rsidRPr="00E42E38" w:rsidRDefault="00BB15ED" w:rsidP="00E42E38">
          <w:pPr>
            <w:pStyle w:val="Header"/>
            <w:rPr>
              <w:b/>
            </w:rPr>
          </w:pPr>
        </w:p>
      </w:tc>
      <w:tc>
        <w:tcPr>
          <w:tcW w:w="2904" w:type="dxa"/>
          <w:tcBorders>
            <w:top w:val="single" w:sz="4" w:space="0" w:color="auto"/>
          </w:tcBorders>
          <w:vAlign w:val="bottom"/>
        </w:tcPr>
        <w:p w14:paraId="55F0E54F" w14:textId="77777777" w:rsidR="00BB15ED" w:rsidRPr="00E42E38" w:rsidRDefault="00BB15ED" w:rsidP="00E42E38">
          <w:pPr>
            <w:pStyle w:val="Header"/>
            <w:rPr>
              <w:b/>
            </w:rPr>
          </w:pPr>
          <w:r w:rsidRPr="006B6226">
            <w:rPr>
              <w:b/>
            </w:rPr>
            <w:t>Degree programme</w:t>
          </w:r>
        </w:p>
      </w:tc>
      <w:tc>
        <w:tcPr>
          <w:tcW w:w="264" w:type="dxa"/>
          <w:tcBorders>
            <w:top w:val="single" w:sz="4" w:space="0" w:color="auto"/>
          </w:tcBorders>
          <w:vAlign w:val="bottom"/>
        </w:tcPr>
        <w:p w14:paraId="1599F552" w14:textId="77777777" w:rsidR="00BB15ED" w:rsidRPr="00E42E38" w:rsidRDefault="00BB15ED" w:rsidP="00E42E38">
          <w:pPr>
            <w:pStyle w:val="Header"/>
            <w:rPr>
              <w:b/>
            </w:rPr>
          </w:pPr>
        </w:p>
      </w:tc>
      <w:tc>
        <w:tcPr>
          <w:tcW w:w="2182" w:type="dxa"/>
          <w:tcBorders>
            <w:top w:val="single" w:sz="4" w:space="0" w:color="auto"/>
          </w:tcBorders>
          <w:vAlign w:val="bottom"/>
        </w:tcPr>
        <w:p w14:paraId="4E651AA9" w14:textId="77777777" w:rsidR="00BB15ED" w:rsidRPr="00E42E38" w:rsidRDefault="00BB15ED" w:rsidP="00E42E38">
          <w:pPr>
            <w:pStyle w:val="Header"/>
            <w:rPr>
              <w:b/>
            </w:rPr>
          </w:pPr>
        </w:p>
      </w:tc>
      <w:tc>
        <w:tcPr>
          <w:tcW w:w="236" w:type="dxa"/>
          <w:tcBorders>
            <w:top w:val="single" w:sz="4" w:space="0" w:color="auto"/>
          </w:tcBorders>
          <w:vAlign w:val="bottom"/>
        </w:tcPr>
        <w:p w14:paraId="17BCB75D" w14:textId="77777777" w:rsidR="00BB15ED" w:rsidRPr="00E42E38" w:rsidRDefault="00BB15ED" w:rsidP="00E42E38">
          <w:pPr>
            <w:pStyle w:val="Header"/>
            <w:rPr>
              <w:b/>
            </w:rPr>
          </w:pPr>
        </w:p>
      </w:tc>
      <w:tc>
        <w:tcPr>
          <w:tcW w:w="2228" w:type="dxa"/>
          <w:tcBorders>
            <w:top w:val="single" w:sz="4" w:space="0" w:color="auto"/>
          </w:tcBorders>
          <w:vAlign w:val="bottom"/>
        </w:tcPr>
        <w:p w14:paraId="3DD328D4" w14:textId="77777777" w:rsidR="00BB15ED" w:rsidRPr="00E42E38" w:rsidRDefault="00BB15ED" w:rsidP="00E42E38">
          <w:pPr>
            <w:pStyle w:val="Header"/>
            <w:rPr>
              <w:b/>
            </w:rPr>
          </w:pPr>
        </w:p>
      </w:tc>
    </w:tr>
    <w:tr w:rsidR="00BB15ED" w:rsidRPr="00E42E38" w14:paraId="6353976C" w14:textId="77777777" w:rsidTr="00B54BF1">
      <w:trPr>
        <w:trHeight w:hRule="exact" w:val="278"/>
      </w:trPr>
      <w:tc>
        <w:tcPr>
          <w:tcW w:w="2919" w:type="dxa"/>
          <w:vMerge/>
        </w:tcPr>
        <w:p w14:paraId="5DB41910" w14:textId="77777777" w:rsidR="00BB15ED" w:rsidRPr="00E42E38" w:rsidRDefault="00BB15ED" w:rsidP="00E42E38">
          <w:pPr>
            <w:pStyle w:val="Header"/>
            <w:rPr>
              <w:b/>
            </w:rPr>
          </w:pPr>
        </w:p>
      </w:tc>
      <w:tc>
        <w:tcPr>
          <w:tcW w:w="7816" w:type="dxa"/>
          <w:gridSpan w:val="5"/>
          <w:tcBorders>
            <w:bottom w:val="single" w:sz="4" w:space="0" w:color="auto"/>
          </w:tcBorders>
          <w:vAlign w:val="bottom"/>
        </w:tcPr>
        <w:p w14:paraId="6132577F" w14:textId="5EFD3E35" w:rsidR="00BB15ED" w:rsidRPr="00E42E38" w:rsidRDefault="00362C9A" w:rsidP="00E42E38">
          <w:pPr>
            <w:pStyle w:val="Header"/>
          </w:pPr>
          <w:fldSimple w:instr=" FILLIN  &quot;Your degree programme at KTH&quot;  \* MERGEFORMAT ">
            <w:r w:rsidR="00AF48DF">
              <w:t>Engineering Chemistry</w:t>
            </w:r>
          </w:fldSimple>
        </w:p>
      </w:tc>
    </w:tr>
    <w:tr w:rsidR="00BB15ED" w:rsidRPr="00E42E38" w14:paraId="4AFAE5A4" w14:textId="77777777" w:rsidTr="00B54BF1">
      <w:trPr>
        <w:trHeight w:val="278"/>
      </w:trPr>
      <w:tc>
        <w:tcPr>
          <w:tcW w:w="2919" w:type="dxa"/>
          <w:vMerge/>
        </w:tcPr>
        <w:p w14:paraId="18E506D8" w14:textId="77777777" w:rsidR="00BB15ED" w:rsidRPr="00E42E38" w:rsidRDefault="00BB15ED" w:rsidP="00E42E38">
          <w:pPr>
            <w:pStyle w:val="Header"/>
            <w:rPr>
              <w:b/>
            </w:rPr>
          </w:pPr>
        </w:p>
      </w:tc>
      <w:tc>
        <w:tcPr>
          <w:tcW w:w="2904" w:type="dxa"/>
          <w:tcBorders>
            <w:top w:val="single" w:sz="4" w:space="0" w:color="auto"/>
          </w:tcBorders>
          <w:vAlign w:val="bottom"/>
        </w:tcPr>
        <w:p w14:paraId="25444292" w14:textId="77777777" w:rsidR="00BB15ED" w:rsidRPr="00E42E38" w:rsidRDefault="00BB15ED" w:rsidP="00E42E38">
          <w:pPr>
            <w:pStyle w:val="Header"/>
            <w:rPr>
              <w:b/>
            </w:rPr>
          </w:pPr>
        </w:p>
      </w:tc>
      <w:tc>
        <w:tcPr>
          <w:tcW w:w="264" w:type="dxa"/>
          <w:tcBorders>
            <w:top w:val="single" w:sz="4" w:space="0" w:color="auto"/>
          </w:tcBorders>
          <w:vAlign w:val="bottom"/>
        </w:tcPr>
        <w:p w14:paraId="46BA940F" w14:textId="77777777" w:rsidR="00BB15ED" w:rsidRPr="00E42E38" w:rsidRDefault="00BB15ED" w:rsidP="00E42E38">
          <w:pPr>
            <w:pStyle w:val="Header"/>
            <w:rPr>
              <w:b/>
            </w:rPr>
          </w:pPr>
        </w:p>
      </w:tc>
      <w:tc>
        <w:tcPr>
          <w:tcW w:w="2182" w:type="dxa"/>
          <w:tcBorders>
            <w:top w:val="single" w:sz="4" w:space="0" w:color="auto"/>
          </w:tcBorders>
          <w:vAlign w:val="bottom"/>
        </w:tcPr>
        <w:p w14:paraId="7ECEE60D" w14:textId="77777777" w:rsidR="00BB15ED" w:rsidRPr="00E42E38" w:rsidRDefault="00BB15ED" w:rsidP="00E42E38">
          <w:pPr>
            <w:pStyle w:val="Header"/>
            <w:rPr>
              <w:b/>
            </w:rPr>
          </w:pPr>
        </w:p>
      </w:tc>
      <w:tc>
        <w:tcPr>
          <w:tcW w:w="236" w:type="dxa"/>
          <w:tcBorders>
            <w:top w:val="single" w:sz="4" w:space="0" w:color="auto"/>
          </w:tcBorders>
          <w:vAlign w:val="bottom"/>
        </w:tcPr>
        <w:p w14:paraId="625C826C" w14:textId="77777777" w:rsidR="00BB15ED" w:rsidRPr="00E42E38" w:rsidRDefault="00BB15ED" w:rsidP="00E42E38">
          <w:pPr>
            <w:pStyle w:val="Header"/>
            <w:rPr>
              <w:b/>
            </w:rPr>
          </w:pPr>
        </w:p>
      </w:tc>
      <w:tc>
        <w:tcPr>
          <w:tcW w:w="2228" w:type="dxa"/>
          <w:tcBorders>
            <w:top w:val="single" w:sz="4" w:space="0" w:color="auto"/>
          </w:tcBorders>
          <w:vAlign w:val="bottom"/>
        </w:tcPr>
        <w:p w14:paraId="12045343" w14:textId="77777777" w:rsidR="00BB15ED" w:rsidRPr="00E42E38" w:rsidRDefault="00BB15ED" w:rsidP="00E42E38">
          <w:pPr>
            <w:pStyle w:val="Header"/>
            <w:rPr>
              <w:b/>
            </w:rPr>
          </w:pPr>
        </w:p>
      </w:tc>
    </w:tr>
    <w:tr w:rsidR="00BB15ED" w:rsidRPr="00E42E38" w14:paraId="0B9A2FE9" w14:textId="77777777" w:rsidTr="00B54BF1">
      <w:trPr>
        <w:trHeight w:val="234"/>
      </w:trPr>
      <w:tc>
        <w:tcPr>
          <w:tcW w:w="2919" w:type="dxa"/>
          <w:vMerge/>
        </w:tcPr>
        <w:p w14:paraId="1648962E" w14:textId="77777777" w:rsidR="00BB15ED" w:rsidRPr="00E42E38" w:rsidRDefault="00BB15ED" w:rsidP="00E42E38">
          <w:pPr>
            <w:pStyle w:val="Header"/>
            <w:rPr>
              <w:b/>
            </w:rPr>
          </w:pPr>
        </w:p>
      </w:tc>
      <w:tc>
        <w:tcPr>
          <w:tcW w:w="2904" w:type="dxa"/>
          <w:vAlign w:val="bottom"/>
        </w:tcPr>
        <w:p w14:paraId="79B60EC4" w14:textId="77777777" w:rsidR="00BB15ED" w:rsidRPr="00E42E38" w:rsidRDefault="00BB15ED" w:rsidP="00E42E38">
          <w:pPr>
            <w:pStyle w:val="Header"/>
          </w:pPr>
        </w:p>
      </w:tc>
      <w:tc>
        <w:tcPr>
          <w:tcW w:w="264" w:type="dxa"/>
          <w:vAlign w:val="bottom"/>
        </w:tcPr>
        <w:p w14:paraId="58616DE9" w14:textId="77777777" w:rsidR="00BB15ED" w:rsidRPr="00E42E38" w:rsidRDefault="00BB15ED" w:rsidP="00E42E38">
          <w:pPr>
            <w:pStyle w:val="Header"/>
          </w:pPr>
        </w:p>
      </w:tc>
      <w:tc>
        <w:tcPr>
          <w:tcW w:w="2182" w:type="dxa"/>
          <w:vAlign w:val="bottom"/>
        </w:tcPr>
        <w:p w14:paraId="2CC27576" w14:textId="77777777" w:rsidR="00BB15ED" w:rsidRPr="00E42E38" w:rsidRDefault="00BB15ED" w:rsidP="00E42E38">
          <w:pPr>
            <w:pStyle w:val="Header"/>
          </w:pPr>
        </w:p>
      </w:tc>
      <w:tc>
        <w:tcPr>
          <w:tcW w:w="236" w:type="dxa"/>
          <w:vAlign w:val="bottom"/>
        </w:tcPr>
        <w:p w14:paraId="3B210656" w14:textId="77777777" w:rsidR="00BB15ED" w:rsidRPr="00E42E38" w:rsidRDefault="00BB15ED" w:rsidP="00E42E38">
          <w:pPr>
            <w:pStyle w:val="Header"/>
          </w:pPr>
        </w:p>
      </w:tc>
      <w:tc>
        <w:tcPr>
          <w:tcW w:w="2228" w:type="dxa"/>
          <w:vAlign w:val="bottom"/>
        </w:tcPr>
        <w:p w14:paraId="7CFCDC3E" w14:textId="77777777" w:rsidR="00BB15ED" w:rsidRPr="00E42E38" w:rsidRDefault="00BB15ED" w:rsidP="00E42E38">
          <w:pPr>
            <w:pStyle w:val="Header"/>
          </w:pPr>
        </w:p>
      </w:tc>
    </w:tr>
  </w:tbl>
  <w:p w14:paraId="352CBB03" w14:textId="77777777" w:rsidR="00BB15ED" w:rsidRDefault="00BB15ED" w:rsidP="00A011CC">
    <w:pPr>
      <w:pStyle w:val="Header"/>
    </w:pPr>
  </w:p>
  <w:p w14:paraId="100F32DE" w14:textId="77777777" w:rsidR="00BB15ED" w:rsidRDefault="00BB15ED" w:rsidP="00A011CC">
    <w:pPr>
      <w:pStyle w:val="Header"/>
    </w:pPr>
  </w:p>
  <w:p w14:paraId="321F1AC8" w14:textId="77777777" w:rsidR="00BB15ED" w:rsidRDefault="00BB15ED" w:rsidP="00A011CC">
    <w:pPr>
      <w:pStyle w:val="Header"/>
    </w:pPr>
  </w:p>
  <w:p w14:paraId="6E5343F8" w14:textId="77777777" w:rsidR="00BB15ED" w:rsidRDefault="00BB15ED" w:rsidP="00A011CC">
    <w:pPr>
      <w:pStyle w:val="Header"/>
    </w:pPr>
  </w:p>
  <w:p w14:paraId="0B636EB8" w14:textId="77777777" w:rsidR="00BB15ED" w:rsidRDefault="00BB15ED" w:rsidP="00A011CC">
    <w:pPr>
      <w:pStyle w:val="Header"/>
    </w:pPr>
  </w:p>
  <w:p w14:paraId="009B326F" w14:textId="77777777" w:rsidR="00BB15ED" w:rsidRDefault="00BB15ED" w:rsidP="00A011CC">
    <w:pPr>
      <w:pStyle w:val="Header"/>
    </w:pPr>
  </w:p>
  <w:p w14:paraId="5CEA7888" w14:textId="77777777" w:rsidR="00BB15ED" w:rsidRDefault="00BB15ED" w:rsidP="00A011CC">
    <w:pPr>
      <w:pStyle w:val="Header"/>
    </w:pPr>
  </w:p>
  <w:p w14:paraId="2A1ED9B1" w14:textId="77777777" w:rsidR="00BB15ED" w:rsidRDefault="00BB15ED" w:rsidP="00A011CC">
    <w:pPr>
      <w:pStyle w:val="Header"/>
    </w:pPr>
    <w:r>
      <w:rPr>
        <w:noProof/>
        <w:lang w:val="sv-SE" w:eastAsia="sv-SE"/>
      </w:rPr>
      <w:drawing>
        <wp:anchor distT="0" distB="0" distL="114300" distR="114300" simplePos="0" relativeHeight="251659264" behindDoc="0" locked="1" layoutInCell="1" allowOverlap="1" wp14:anchorId="1870C80B" wp14:editId="39B6FBB4">
          <wp:simplePos x="0" y="0"/>
          <wp:positionH relativeFrom="page">
            <wp:posOffset>482600</wp:posOffset>
          </wp:positionH>
          <wp:positionV relativeFrom="page">
            <wp:posOffset>444500</wp:posOffset>
          </wp:positionV>
          <wp:extent cx="850900" cy="953770"/>
          <wp:effectExtent l="0" t="0" r="6350" b="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H_Logga1_Or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0900" cy="953770"/>
                  </a:xfrm>
                  <a:prstGeom prst="rect">
                    <a:avLst/>
                  </a:prstGeom>
                </pic:spPr>
              </pic:pic>
            </a:graphicData>
          </a:graphic>
          <wp14:sizeRelH relativeFrom="page">
            <wp14:pctWidth>0</wp14:pctWidth>
          </wp14:sizeRelH>
          <wp14:sizeRelV relativeFrom="page">
            <wp14:pctHeight>0</wp14:pctHeight>
          </wp14:sizeRelV>
        </wp:anchor>
      </w:drawing>
    </w:r>
  </w:p>
  <w:p w14:paraId="7C9229E6" w14:textId="77777777" w:rsidR="00BB15ED" w:rsidRDefault="00BB15ED" w:rsidP="00A011CC">
    <w:pPr>
      <w:pStyle w:val="Header"/>
    </w:pPr>
  </w:p>
  <w:p w14:paraId="0E5E4B27" w14:textId="77777777" w:rsidR="00BB15ED" w:rsidRDefault="00BB15ED" w:rsidP="00A011CC">
    <w:pPr>
      <w:pStyle w:val="Header"/>
    </w:pPr>
  </w:p>
  <w:p w14:paraId="5275CE8A" w14:textId="77777777" w:rsidR="00BB15ED" w:rsidRDefault="00BB15ED" w:rsidP="00A011CC">
    <w:pPr>
      <w:pStyle w:val="Header"/>
    </w:pPr>
  </w:p>
  <w:p w14:paraId="0C8166E4" w14:textId="77777777" w:rsidR="00BB15ED" w:rsidRPr="00B75534" w:rsidRDefault="00BB15ED" w:rsidP="00A011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1D48B74E"/>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54C20190"/>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31A8697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986C584"/>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BA340F86"/>
    <w:lvl w:ilvl="0">
      <w:start w:val="1"/>
      <w:numFmt w:val="decimal"/>
      <w:lvlText w:val="%1."/>
      <w:lvlJc w:val="left"/>
      <w:pPr>
        <w:tabs>
          <w:tab w:val="num" w:pos="360"/>
        </w:tabs>
        <w:ind w:left="360" w:hanging="360"/>
      </w:pPr>
    </w:lvl>
  </w:abstractNum>
  <w:abstractNum w:abstractNumId="5" w15:restartNumberingAfterBreak="0">
    <w:nsid w:val="20F03F21"/>
    <w:multiLevelType w:val="hybridMultilevel"/>
    <w:tmpl w:val="11F2E1FC"/>
    <w:lvl w:ilvl="0" w:tplc="425415DE">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272A27"/>
    <w:multiLevelType w:val="hybridMultilevel"/>
    <w:tmpl w:val="5ED69CEA"/>
    <w:lvl w:ilvl="0" w:tplc="E2927C78">
      <w:start w:val="1"/>
      <w:numFmt w:val="bullet"/>
      <w:lvlText w:val=""/>
      <w:lvlJc w:val="left"/>
      <w:pPr>
        <w:ind w:left="720" w:hanging="360"/>
      </w:pPr>
      <w:rPr>
        <w:rFonts w:ascii="Symbol" w:hAnsi="Symbol" w:hint="default"/>
      </w:rPr>
    </w:lvl>
    <w:lvl w:ilvl="1" w:tplc="83887ADC">
      <w:start w:val="1"/>
      <w:numFmt w:val="bullet"/>
      <w:lvlText w:val="o"/>
      <w:lvlJc w:val="left"/>
      <w:pPr>
        <w:ind w:left="1440" w:hanging="360"/>
      </w:pPr>
      <w:rPr>
        <w:rFonts w:ascii="Courier New" w:hAnsi="Courier New" w:cs="Courier New" w:hint="default"/>
      </w:rPr>
    </w:lvl>
    <w:lvl w:ilvl="2" w:tplc="B77EF980">
      <w:start w:val="1"/>
      <w:numFmt w:val="bullet"/>
      <w:pStyle w:val="ListBullet3"/>
      <w:lvlText w:val=""/>
      <w:lvlJc w:val="left"/>
      <w:pPr>
        <w:ind w:left="2160" w:hanging="360"/>
      </w:pPr>
      <w:rPr>
        <w:rFonts w:ascii="Wingdings" w:hAnsi="Wingdings" w:hint="default"/>
      </w:rPr>
    </w:lvl>
    <w:lvl w:ilvl="3" w:tplc="255A78E4" w:tentative="1">
      <w:start w:val="1"/>
      <w:numFmt w:val="bullet"/>
      <w:lvlText w:val=""/>
      <w:lvlJc w:val="left"/>
      <w:pPr>
        <w:ind w:left="2880" w:hanging="360"/>
      </w:pPr>
      <w:rPr>
        <w:rFonts w:ascii="Symbol" w:hAnsi="Symbol" w:hint="default"/>
      </w:rPr>
    </w:lvl>
    <w:lvl w:ilvl="4" w:tplc="68088348" w:tentative="1">
      <w:start w:val="1"/>
      <w:numFmt w:val="bullet"/>
      <w:lvlText w:val="o"/>
      <w:lvlJc w:val="left"/>
      <w:pPr>
        <w:ind w:left="3600" w:hanging="360"/>
      </w:pPr>
      <w:rPr>
        <w:rFonts w:ascii="Courier New" w:hAnsi="Courier New" w:cs="Courier New" w:hint="default"/>
      </w:rPr>
    </w:lvl>
    <w:lvl w:ilvl="5" w:tplc="0AEA26D2" w:tentative="1">
      <w:start w:val="1"/>
      <w:numFmt w:val="bullet"/>
      <w:lvlText w:val=""/>
      <w:lvlJc w:val="left"/>
      <w:pPr>
        <w:ind w:left="4320" w:hanging="360"/>
      </w:pPr>
      <w:rPr>
        <w:rFonts w:ascii="Wingdings" w:hAnsi="Wingdings" w:hint="default"/>
      </w:rPr>
    </w:lvl>
    <w:lvl w:ilvl="6" w:tplc="A00EC936" w:tentative="1">
      <w:start w:val="1"/>
      <w:numFmt w:val="bullet"/>
      <w:lvlText w:val=""/>
      <w:lvlJc w:val="left"/>
      <w:pPr>
        <w:ind w:left="5040" w:hanging="360"/>
      </w:pPr>
      <w:rPr>
        <w:rFonts w:ascii="Symbol" w:hAnsi="Symbol" w:hint="default"/>
      </w:rPr>
    </w:lvl>
    <w:lvl w:ilvl="7" w:tplc="A2D08202" w:tentative="1">
      <w:start w:val="1"/>
      <w:numFmt w:val="bullet"/>
      <w:lvlText w:val="o"/>
      <w:lvlJc w:val="left"/>
      <w:pPr>
        <w:ind w:left="5760" w:hanging="360"/>
      </w:pPr>
      <w:rPr>
        <w:rFonts w:ascii="Courier New" w:hAnsi="Courier New" w:cs="Courier New" w:hint="default"/>
      </w:rPr>
    </w:lvl>
    <w:lvl w:ilvl="8" w:tplc="30022576" w:tentative="1">
      <w:start w:val="1"/>
      <w:numFmt w:val="bullet"/>
      <w:lvlText w:val=""/>
      <w:lvlJc w:val="left"/>
      <w:pPr>
        <w:ind w:left="6480" w:hanging="360"/>
      </w:pPr>
      <w:rPr>
        <w:rFonts w:ascii="Wingdings" w:hAnsi="Wingdings" w:hint="default"/>
      </w:rPr>
    </w:lvl>
  </w:abstractNum>
  <w:abstractNum w:abstractNumId="7" w15:restartNumberingAfterBreak="0">
    <w:nsid w:val="2D610BF1"/>
    <w:multiLevelType w:val="multilevel"/>
    <w:tmpl w:val="9A4E4CEC"/>
    <w:lvl w:ilvl="0">
      <w:start w:val="1"/>
      <w:numFmt w:val="decimal"/>
      <w:pStyle w:val="KTHNumreradlistaNumreradlista"/>
      <w:lvlText w:val="%1."/>
      <w:lvlJc w:val="left"/>
      <w:pPr>
        <w:ind w:left="360" w:hanging="3"/>
      </w:pPr>
      <w:rPr>
        <w:rFonts w:hint="default"/>
      </w:rPr>
    </w:lvl>
    <w:lvl w:ilvl="1">
      <w:start w:val="1"/>
      <w:numFmt w:val="lowerLetter"/>
      <w:pStyle w:val="KTHNumreradlista2Numreradlista2"/>
      <w:lvlText w:val="%2."/>
      <w:lvlJc w:val="left"/>
      <w:pPr>
        <w:ind w:left="1077" w:firstLine="0"/>
      </w:pPr>
      <w:rPr>
        <w:rFonts w:hint="default"/>
      </w:rPr>
    </w:lvl>
    <w:lvl w:ilvl="2">
      <w:start w:val="1"/>
      <w:numFmt w:val="lowerRoman"/>
      <w:pStyle w:val="KTHNumreradlista3Numreradlista3"/>
      <w:lvlText w:val="%3."/>
      <w:lvlJc w:val="left"/>
      <w:pPr>
        <w:ind w:left="1979"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485177B"/>
    <w:multiLevelType w:val="multilevel"/>
    <w:tmpl w:val="32C40BC8"/>
    <w:lvl w:ilvl="0">
      <w:start w:val="1"/>
      <w:numFmt w:val="bullet"/>
      <w:pStyle w:val="KTHPunktlistaPunktlista"/>
      <w:lvlText w:val=""/>
      <w:lvlJc w:val="left"/>
      <w:pPr>
        <w:ind w:left="360" w:hanging="3"/>
      </w:pPr>
      <w:rPr>
        <w:rFonts w:ascii="Symbol" w:hAnsi="Symbol" w:hint="default"/>
        <w:color w:val="auto"/>
      </w:rPr>
    </w:lvl>
    <w:lvl w:ilvl="1">
      <w:start w:val="1"/>
      <w:numFmt w:val="bullet"/>
      <w:pStyle w:val="KTHPunktlista2Punktlista2"/>
      <w:lvlText w:val="o"/>
      <w:lvlJc w:val="left"/>
      <w:pPr>
        <w:tabs>
          <w:tab w:val="num" w:pos="1077"/>
        </w:tabs>
        <w:ind w:left="1077" w:firstLine="0"/>
      </w:pPr>
      <w:rPr>
        <w:rFonts w:ascii="Courier New" w:hAnsi="Courier New" w:hint="default"/>
        <w:color w:val="auto"/>
      </w:rPr>
    </w:lvl>
    <w:lvl w:ilvl="2">
      <w:start w:val="1"/>
      <w:numFmt w:val="bullet"/>
      <w:pStyle w:val="KTHPunktlista3Punktlista3"/>
      <w:lvlText w:val=""/>
      <w:lvlJc w:val="left"/>
      <w:pPr>
        <w:ind w:left="1979" w:firstLine="0"/>
      </w:pPr>
      <w:rPr>
        <w:rFonts w:ascii="Wingdings" w:hAnsi="Wingding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9A40E0F"/>
    <w:multiLevelType w:val="multilevel"/>
    <w:tmpl w:val="11EE27CE"/>
    <w:lvl w:ilvl="0">
      <w:start w:val="1"/>
      <w:numFmt w:val="decimal"/>
      <w:pStyle w:val="KTHnRubrik1"/>
      <w:lvlText w:val="%1"/>
      <w:lvlJc w:val="left"/>
      <w:pPr>
        <w:ind w:left="432" w:hanging="432"/>
      </w:pPr>
      <w:rPr>
        <w:rFonts w:hint="default"/>
      </w:rPr>
    </w:lvl>
    <w:lvl w:ilvl="1">
      <w:start w:val="1"/>
      <w:numFmt w:val="decimal"/>
      <w:pStyle w:val="KTHnRubrik2"/>
      <w:lvlText w:val="%1.%2"/>
      <w:lvlJc w:val="left"/>
      <w:pPr>
        <w:ind w:left="576" w:hanging="576"/>
      </w:pPr>
      <w:rPr>
        <w:rFonts w:hint="default"/>
      </w:rPr>
    </w:lvl>
    <w:lvl w:ilvl="2">
      <w:start w:val="1"/>
      <w:numFmt w:val="decimal"/>
      <w:pStyle w:val="KTHnRubrik3"/>
      <w:lvlText w:val="%1.%2.%3"/>
      <w:lvlJc w:val="left"/>
      <w:pPr>
        <w:ind w:left="720" w:hanging="720"/>
      </w:pPr>
      <w:rPr>
        <w:rFonts w:hint="default"/>
      </w:rPr>
    </w:lvl>
    <w:lvl w:ilvl="3">
      <w:start w:val="1"/>
      <w:numFmt w:val="decimal"/>
      <w:pStyle w:val="KTHnRubrik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583656EE"/>
    <w:multiLevelType w:val="hybridMultilevel"/>
    <w:tmpl w:val="5FA484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B4D14AE"/>
    <w:multiLevelType w:val="hybridMultilevel"/>
    <w:tmpl w:val="2DA8DC40"/>
    <w:lvl w:ilvl="0" w:tplc="E8F49202">
      <w:start w:val="1"/>
      <w:numFmt w:val="bullet"/>
      <w:pStyle w:val="ListBullet"/>
      <w:lvlText w:val="o"/>
      <w:lvlJc w:val="left"/>
      <w:pPr>
        <w:ind w:left="1800" w:hanging="360"/>
      </w:pPr>
      <w:rPr>
        <w:rFonts w:ascii="Courier New" w:hAnsi="Courier New"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num w:numId="1" w16cid:durableId="755252637">
    <w:abstractNumId w:val="7"/>
  </w:num>
  <w:num w:numId="2" w16cid:durableId="980421156">
    <w:abstractNumId w:val="1"/>
  </w:num>
  <w:num w:numId="3" w16cid:durableId="106118660">
    <w:abstractNumId w:val="0"/>
  </w:num>
  <w:num w:numId="4" w16cid:durableId="731779247">
    <w:abstractNumId w:val="8"/>
  </w:num>
  <w:num w:numId="5" w16cid:durableId="900215631">
    <w:abstractNumId w:val="3"/>
  </w:num>
  <w:num w:numId="6" w16cid:durableId="924071864">
    <w:abstractNumId w:val="2"/>
  </w:num>
  <w:num w:numId="7" w16cid:durableId="876308111">
    <w:abstractNumId w:val="4"/>
  </w:num>
  <w:num w:numId="8" w16cid:durableId="1752312403">
    <w:abstractNumId w:val="6"/>
  </w:num>
  <w:num w:numId="9" w16cid:durableId="9534457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99274412">
    <w:abstractNumId w:val="11"/>
  </w:num>
  <w:num w:numId="11" w16cid:durableId="643581934">
    <w:abstractNumId w:val="9"/>
  </w:num>
  <w:num w:numId="12" w16cid:durableId="1326711792">
    <w:abstractNumId w:val="7"/>
    <w:lvlOverride w:ilvl="0">
      <w:lvl w:ilvl="0">
        <w:start w:val="1"/>
        <w:numFmt w:val="decimal"/>
        <w:pStyle w:val="KTHNumreradlistaNumreradlista"/>
        <w:lvlText w:val="%1."/>
        <w:lvlJc w:val="left"/>
        <w:pPr>
          <w:ind w:left="360" w:hanging="3"/>
        </w:pPr>
        <w:rPr>
          <w:rFonts w:hint="default"/>
        </w:rPr>
      </w:lvl>
    </w:lvlOverride>
    <w:lvlOverride w:ilvl="1">
      <w:lvl w:ilvl="1">
        <w:start w:val="1"/>
        <w:numFmt w:val="lowerLetter"/>
        <w:pStyle w:val="KTHNumreradlista2Numreradlista2"/>
        <w:lvlText w:val="%2."/>
        <w:lvlJc w:val="left"/>
        <w:pPr>
          <w:tabs>
            <w:tab w:val="num" w:pos="1077"/>
          </w:tabs>
          <w:ind w:left="1077" w:firstLine="0"/>
        </w:pPr>
        <w:rPr>
          <w:rFonts w:hint="default"/>
        </w:rPr>
      </w:lvl>
    </w:lvlOverride>
    <w:lvlOverride w:ilvl="2">
      <w:lvl w:ilvl="2">
        <w:start w:val="1"/>
        <w:numFmt w:val="lowerRoman"/>
        <w:pStyle w:val="KTHNumreradlista3Numreradlista3"/>
        <w:lvlText w:val="%3."/>
        <w:lvlJc w:val="left"/>
        <w:pPr>
          <w:ind w:left="357" w:firstLine="1622"/>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 w16cid:durableId="127407579">
    <w:abstractNumId w:val="10"/>
  </w:num>
  <w:num w:numId="14" w16cid:durableId="2227224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3tDQ3NzC1NLA0tDRW0lEKTi0uzszPAykwqgUAiF9bXCwAAAA="/>
  </w:docVars>
  <w:rsids>
    <w:rsidRoot w:val="00362C9A"/>
    <w:rsid w:val="00000260"/>
    <w:rsid w:val="00037A26"/>
    <w:rsid w:val="00064F33"/>
    <w:rsid w:val="00085F73"/>
    <w:rsid w:val="000908C2"/>
    <w:rsid w:val="00097B92"/>
    <w:rsid w:val="000A48F6"/>
    <w:rsid w:val="000B4D37"/>
    <w:rsid w:val="000E2276"/>
    <w:rsid w:val="000F0D78"/>
    <w:rsid w:val="00121E80"/>
    <w:rsid w:val="0012227C"/>
    <w:rsid w:val="001222DC"/>
    <w:rsid w:val="00126A99"/>
    <w:rsid w:val="001621F9"/>
    <w:rsid w:val="001843A7"/>
    <w:rsid w:val="0018642A"/>
    <w:rsid w:val="001B0EA1"/>
    <w:rsid w:val="001D3BA8"/>
    <w:rsid w:val="001F3547"/>
    <w:rsid w:val="002025F7"/>
    <w:rsid w:val="002179BC"/>
    <w:rsid w:val="00234074"/>
    <w:rsid w:val="002541B3"/>
    <w:rsid w:val="00264146"/>
    <w:rsid w:val="002749BA"/>
    <w:rsid w:val="002A115A"/>
    <w:rsid w:val="002E47D4"/>
    <w:rsid w:val="002E4F53"/>
    <w:rsid w:val="00303316"/>
    <w:rsid w:val="00304DAF"/>
    <w:rsid w:val="00310604"/>
    <w:rsid w:val="00325979"/>
    <w:rsid w:val="00326005"/>
    <w:rsid w:val="00326A21"/>
    <w:rsid w:val="00354E81"/>
    <w:rsid w:val="00362C9A"/>
    <w:rsid w:val="003724F1"/>
    <w:rsid w:val="003766E8"/>
    <w:rsid w:val="00383258"/>
    <w:rsid w:val="003A221F"/>
    <w:rsid w:val="003B41B8"/>
    <w:rsid w:val="003B55F6"/>
    <w:rsid w:val="003C5C7A"/>
    <w:rsid w:val="003D5732"/>
    <w:rsid w:val="003D5E50"/>
    <w:rsid w:val="003F0FAA"/>
    <w:rsid w:val="003F35E7"/>
    <w:rsid w:val="00421DCA"/>
    <w:rsid w:val="00484AB4"/>
    <w:rsid w:val="004A3440"/>
    <w:rsid w:val="004A414D"/>
    <w:rsid w:val="004A642C"/>
    <w:rsid w:val="004E09C5"/>
    <w:rsid w:val="004E1BAD"/>
    <w:rsid w:val="0050419B"/>
    <w:rsid w:val="00516DE4"/>
    <w:rsid w:val="005219F9"/>
    <w:rsid w:val="00523FF5"/>
    <w:rsid w:val="005273C1"/>
    <w:rsid w:val="00547786"/>
    <w:rsid w:val="00547E65"/>
    <w:rsid w:val="00570B35"/>
    <w:rsid w:val="00574B47"/>
    <w:rsid w:val="0057553D"/>
    <w:rsid w:val="005C2E78"/>
    <w:rsid w:val="005D027F"/>
    <w:rsid w:val="005E0858"/>
    <w:rsid w:val="005F3752"/>
    <w:rsid w:val="006023B2"/>
    <w:rsid w:val="00603E65"/>
    <w:rsid w:val="00611DEC"/>
    <w:rsid w:val="006459C0"/>
    <w:rsid w:val="006574CC"/>
    <w:rsid w:val="00657CDA"/>
    <w:rsid w:val="00692949"/>
    <w:rsid w:val="006A7494"/>
    <w:rsid w:val="006B4517"/>
    <w:rsid w:val="006B6226"/>
    <w:rsid w:val="006B761C"/>
    <w:rsid w:val="006C3154"/>
    <w:rsid w:val="007053EF"/>
    <w:rsid w:val="007072B9"/>
    <w:rsid w:val="00730430"/>
    <w:rsid w:val="00730A7B"/>
    <w:rsid w:val="007835A7"/>
    <w:rsid w:val="00792464"/>
    <w:rsid w:val="007A38B8"/>
    <w:rsid w:val="007B03F4"/>
    <w:rsid w:val="007B2A07"/>
    <w:rsid w:val="007C0DAA"/>
    <w:rsid w:val="007D2419"/>
    <w:rsid w:val="007E4FFB"/>
    <w:rsid w:val="007F3C19"/>
    <w:rsid w:val="007F5926"/>
    <w:rsid w:val="007F67AA"/>
    <w:rsid w:val="00825507"/>
    <w:rsid w:val="008408F1"/>
    <w:rsid w:val="00856D91"/>
    <w:rsid w:val="00863257"/>
    <w:rsid w:val="00873303"/>
    <w:rsid w:val="008815CA"/>
    <w:rsid w:val="00881B8F"/>
    <w:rsid w:val="008822FA"/>
    <w:rsid w:val="008A2E7C"/>
    <w:rsid w:val="008A6044"/>
    <w:rsid w:val="008C5418"/>
    <w:rsid w:val="008E4593"/>
    <w:rsid w:val="008F23F3"/>
    <w:rsid w:val="008F6A0A"/>
    <w:rsid w:val="00916344"/>
    <w:rsid w:val="00922FFA"/>
    <w:rsid w:val="00924CAE"/>
    <w:rsid w:val="00927660"/>
    <w:rsid w:val="009361E7"/>
    <w:rsid w:val="009371A2"/>
    <w:rsid w:val="00944175"/>
    <w:rsid w:val="0096544C"/>
    <w:rsid w:val="00970A74"/>
    <w:rsid w:val="00981197"/>
    <w:rsid w:val="009A3428"/>
    <w:rsid w:val="009A59C3"/>
    <w:rsid w:val="009B6E05"/>
    <w:rsid w:val="009F13F4"/>
    <w:rsid w:val="00A011CC"/>
    <w:rsid w:val="00A0469A"/>
    <w:rsid w:val="00A24D29"/>
    <w:rsid w:val="00A37248"/>
    <w:rsid w:val="00A506FD"/>
    <w:rsid w:val="00A62F8E"/>
    <w:rsid w:val="00A77340"/>
    <w:rsid w:val="00A833EA"/>
    <w:rsid w:val="00AA3946"/>
    <w:rsid w:val="00AA4569"/>
    <w:rsid w:val="00AB37AC"/>
    <w:rsid w:val="00AB57BA"/>
    <w:rsid w:val="00AB5D2D"/>
    <w:rsid w:val="00AC288A"/>
    <w:rsid w:val="00AD15DE"/>
    <w:rsid w:val="00AD4960"/>
    <w:rsid w:val="00AE299D"/>
    <w:rsid w:val="00AE66AB"/>
    <w:rsid w:val="00AF0371"/>
    <w:rsid w:val="00AF48DF"/>
    <w:rsid w:val="00B02309"/>
    <w:rsid w:val="00B2792C"/>
    <w:rsid w:val="00B35A10"/>
    <w:rsid w:val="00B411DA"/>
    <w:rsid w:val="00B47190"/>
    <w:rsid w:val="00B476C7"/>
    <w:rsid w:val="00B5121A"/>
    <w:rsid w:val="00B54BF1"/>
    <w:rsid w:val="00B579D2"/>
    <w:rsid w:val="00B60BCE"/>
    <w:rsid w:val="00B90528"/>
    <w:rsid w:val="00BA0ABC"/>
    <w:rsid w:val="00BA12D5"/>
    <w:rsid w:val="00BB15ED"/>
    <w:rsid w:val="00BC64D7"/>
    <w:rsid w:val="00BD10EE"/>
    <w:rsid w:val="00BF6367"/>
    <w:rsid w:val="00C01837"/>
    <w:rsid w:val="00C06690"/>
    <w:rsid w:val="00C46B7C"/>
    <w:rsid w:val="00C47FE7"/>
    <w:rsid w:val="00C63882"/>
    <w:rsid w:val="00C65034"/>
    <w:rsid w:val="00C84BBD"/>
    <w:rsid w:val="00C87FA2"/>
    <w:rsid w:val="00D21D8C"/>
    <w:rsid w:val="00D2245B"/>
    <w:rsid w:val="00D666C7"/>
    <w:rsid w:val="00D7554F"/>
    <w:rsid w:val="00D85008"/>
    <w:rsid w:val="00D927AF"/>
    <w:rsid w:val="00DC4147"/>
    <w:rsid w:val="00DD4AF8"/>
    <w:rsid w:val="00E038A9"/>
    <w:rsid w:val="00E179F1"/>
    <w:rsid w:val="00E42E38"/>
    <w:rsid w:val="00E5070E"/>
    <w:rsid w:val="00E508FF"/>
    <w:rsid w:val="00E61ED9"/>
    <w:rsid w:val="00EB07F4"/>
    <w:rsid w:val="00EB1D22"/>
    <w:rsid w:val="00EC1BF1"/>
    <w:rsid w:val="00EF1D64"/>
    <w:rsid w:val="00F41456"/>
    <w:rsid w:val="00F43732"/>
    <w:rsid w:val="00F57388"/>
    <w:rsid w:val="00F741FB"/>
    <w:rsid w:val="00F85370"/>
    <w:rsid w:val="00F91257"/>
    <w:rsid w:val="00F94E56"/>
    <w:rsid w:val="00F97CE8"/>
    <w:rsid w:val="00FA2711"/>
    <w:rsid w:val="00FA3A6C"/>
    <w:rsid w:val="00FC3EAE"/>
    <w:rsid w:val="00FC5FBC"/>
    <w:rsid w:val="00FD1B4A"/>
    <w:rsid w:val="00FD4190"/>
    <w:rsid w:val="00FE3246"/>
    <w:rsid w:val="00FE3A70"/>
    <w:rsid w:val="00FE4D0A"/>
    <w:rsid w:val="00FF337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ADAB59"/>
  <w15:docId w15:val="{9E8409AB-5412-BF4E-8176-52BE83731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sv-SE" w:eastAsia="en-US" w:bidi="ar-SA"/>
      </w:rPr>
    </w:rPrDefault>
    <w:pPrDefault/>
  </w:docDefaults>
  <w:latentStyles w:defLockedState="0" w:defUIPriority="99" w:defSemiHidden="0" w:defUnhideWhenUsed="0" w:defQFormat="0" w:count="376">
    <w:lsdException w:name="Normal" w:uiPriority="0"/>
    <w:lsdException w:name="heading 1" w:uiPriority="3" w:qFormat="1"/>
    <w:lsdException w:name="heading 2" w:uiPriority="3" w:qFormat="1"/>
    <w:lsdException w:name="heading 3" w:uiPriority="3" w:qFormat="1"/>
    <w:lsdException w:name="heading 4" w:uiPriority="3"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8" w:unhideWhenUsed="1"/>
    <w:lsdException w:name="footer" w:uiPriority="8" w:unhideWhenUsed="1"/>
    <w:lsdException w:name="index heading" w:semiHidden="1" w:unhideWhenUsed="1"/>
    <w:lsdException w:name="caption" w:semiHidden="1" w:uiPriority="35" w:unhideWhenUsed="1" w:qFormat="1"/>
    <w:lsdException w:name="table of figures" w:semiHidden="1" w:unhideWhenUsed="1"/>
    <w:lsdException w:name="envelope address" w:uiPriority="7"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uiPriority="5" w:unhideWhenUsed="1"/>
    <w:lsdException w:name="List Bullet 3" w:uiPriority="5"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4"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B6226"/>
    <w:rPr>
      <w:lang w:val="en-GB"/>
    </w:rPr>
  </w:style>
  <w:style w:type="paragraph" w:styleId="Heading1">
    <w:name w:val="heading 1"/>
    <w:aliases w:val="KTH Rubrik 1"/>
    <w:basedOn w:val="Normal"/>
    <w:next w:val="BodyText"/>
    <w:link w:val="Heading1Char"/>
    <w:uiPriority w:val="3"/>
    <w:qFormat/>
    <w:rsid w:val="003C5C7A"/>
    <w:pPr>
      <w:keepNext/>
      <w:keepLines/>
      <w:spacing w:before="240" w:after="240" w:line="280" w:lineRule="atLeast"/>
      <w:outlineLvl w:val="0"/>
    </w:pPr>
    <w:rPr>
      <w:rFonts w:asciiTheme="majorHAnsi" w:eastAsiaTheme="majorEastAsia" w:hAnsiTheme="majorHAnsi" w:cstheme="majorBidi"/>
      <w:b/>
      <w:bCs/>
      <w:sz w:val="24"/>
      <w:szCs w:val="28"/>
    </w:rPr>
  </w:style>
  <w:style w:type="paragraph" w:styleId="Heading2">
    <w:name w:val="heading 2"/>
    <w:aliases w:val="KTH Rubrik 2"/>
    <w:basedOn w:val="Normal"/>
    <w:next w:val="BodyText"/>
    <w:link w:val="Heading2Char"/>
    <w:uiPriority w:val="3"/>
    <w:qFormat/>
    <w:rsid w:val="006B6226"/>
    <w:pPr>
      <w:keepNext/>
      <w:keepLines/>
      <w:spacing w:before="240" w:after="80" w:line="260" w:lineRule="atLeast"/>
      <w:outlineLvl w:val="1"/>
    </w:pPr>
    <w:rPr>
      <w:rFonts w:asciiTheme="majorHAnsi" w:eastAsiaTheme="majorEastAsia" w:hAnsiTheme="majorHAnsi" w:cstheme="majorBidi"/>
      <w:b/>
      <w:bCs/>
      <w:szCs w:val="26"/>
    </w:rPr>
  </w:style>
  <w:style w:type="paragraph" w:styleId="Heading3">
    <w:name w:val="heading 3"/>
    <w:aliases w:val="KTH Rubrik 3"/>
    <w:basedOn w:val="Normal"/>
    <w:next w:val="BodyText"/>
    <w:link w:val="Heading3Char"/>
    <w:uiPriority w:val="3"/>
    <w:qFormat/>
    <w:rsid w:val="006B6226"/>
    <w:pPr>
      <w:keepNext/>
      <w:keepLines/>
      <w:spacing w:before="240" w:after="60" w:line="260" w:lineRule="atLeast"/>
      <w:outlineLvl w:val="2"/>
    </w:pPr>
    <w:rPr>
      <w:rFonts w:asciiTheme="majorHAnsi" w:eastAsiaTheme="majorEastAsia" w:hAnsiTheme="majorHAnsi" w:cstheme="majorBidi"/>
      <w:bCs/>
    </w:rPr>
  </w:style>
  <w:style w:type="paragraph" w:styleId="Heading4">
    <w:name w:val="heading 4"/>
    <w:aliases w:val="KTH Rubrik 4"/>
    <w:basedOn w:val="Normal"/>
    <w:next w:val="BodyText"/>
    <w:link w:val="Heading4Char"/>
    <w:uiPriority w:val="3"/>
    <w:qFormat/>
    <w:rsid w:val="003C5C7A"/>
    <w:pPr>
      <w:keepNext/>
      <w:keepLines/>
      <w:spacing w:before="240" w:after="40" w:line="260" w:lineRule="atLeast"/>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semiHidden/>
    <w:qFormat/>
    <w:rsid w:val="00611DEC"/>
    <w:pPr>
      <w:keepNext/>
      <w:keepLines/>
      <w:numPr>
        <w:ilvl w:val="4"/>
        <w:numId w:val="11"/>
      </w:numPr>
      <w:spacing w:before="200"/>
      <w:outlineLvl w:val="4"/>
    </w:pPr>
    <w:rPr>
      <w:rFonts w:asciiTheme="majorHAnsi" w:eastAsiaTheme="majorEastAsia" w:hAnsiTheme="majorHAnsi" w:cstheme="majorBidi"/>
      <w:color w:val="0C2952" w:themeColor="accent1" w:themeShade="7F"/>
    </w:rPr>
  </w:style>
  <w:style w:type="paragraph" w:styleId="Heading6">
    <w:name w:val="heading 6"/>
    <w:basedOn w:val="Normal"/>
    <w:next w:val="Normal"/>
    <w:link w:val="Heading6Char"/>
    <w:uiPriority w:val="9"/>
    <w:semiHidden/>
    <w:qFormat/>
    <w:rsid w:val="00611DEC"/>
    <w:pPr>
      <w:keepNext/>
      <w:keepLines/>
      <w:numPr>
        <w:ilvl w:val="5"/>
        <w:numId w:val="11"/>
      </w:numPr>
      <w:spacing w:before="200"/>
      <w:outlineLvl w:val="5"/>
    </w:pPr>
    <w:rPr>
      <w:rFonts w:asciiTheme="majorHAnsi" w:eastAsiaTheme="majorEastAsia" w:hAnsiTheme="majorHAnsi" w:cstheme="majorBidi"/>
      <w:i/>
      <w:iCs/>
      <w:color w:val="0C2952" w:themeColor="accent1" w:themeShade="7F"/>
    </w:rPr>
  </w:style>
  <w:style w:type="paragraph" w:styleId="Heading7">
    <w:name w:val="heading 7"/>
    <w:basedOn w:val="Normal"/>
    <w:next w:val="Normal"/>
    <w:link w:val="Heading7Char"/>
    <w:uiPriority w:val="9"/>
    <w:semiHidden/>
    <w:qFormat/>
    <w:rsid w:val="00611DEC"/>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611DEC"/>
    <w:pPr>
      <w:keepNext/>
      <w:keepLines/>
      <w:numPr>
        <w:ilvl w:val="7"/>
        <w:numId w:val="11"/>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611DEC"/>
    <w:pPr>
      <w:keepNext/>
      <w:keepLines/>
      <w:numPr>
        <w:ilvl w:val="8"/>
        <w:numId w:val="1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KTH Brödtext"/>
    <w:basedOn w:val="Normal"/>
    <w:link w:val="BodyTextChar"/>
    <w:qFormat/>
    <w:rsid w:val="006B6226"/>
    <w:pPr>
      <w:spacing w:after="240" w:line="260" w:lineRule="atLeast"/>
    </w:pPr>
  </w:style>
  <w:style w:type="character" w:customStyle="1" w:styleId="BodyTextChar">
    <w:name w:val="Body Text Char"/>
    <w:aliases w:val="KTH Brödtext Char"/>
    <w:basedOn w:val="DefaultParagraphFont"/>
    <w:link w:val="BodyText"/>
    <w:rsid w:val="006B6226"/>
    <w:rPr>
      <w:lang w:val="en-US"/>
    </w:rPr>
  </w:style>
  <w:style w:type="paragraph" w:styleId="BodyText2">
    <w:name w:val="Body Text 2"/>
    <w:aliases w:val="KTH Brödtext 2"/>
    <w:basedOn w:val="BodyText"/>
    <w:link w:val="BodyText2Char"/>
    <w:uiPriority w:val="4"/>
    <w:rsid w:val="003C5C7A"/>
    <w:pPr>
      <w:ind w:firstLine="357"/>
    </w:pPr>
  </w:style>
  <w:style w:type="character" w:customStyle="1" w:styleId="BodyText2Char">
    <w:name w:val="Body Text 2 Char"/>
    <w:aliases w:val="KTH Brödtext 2 Char"/>
    <w:basedOn w:val="DefaultParagraphFont"/>
    <w:link w:val="BodyText2"/>
    <w:uiPriority w:val="4"/>
    <w:rsid w:val="00E61ED9"/>
  </w:style>
  <w:style w:type="character" w:customStyle="1" w:styleId="Heading1Char">
    <w:name w:val="Heading 1 Char"/>
    <w:aliases w:val="KTH Rubrik 1 Char"/>
    <w:basedOn w:val="DefaultParagraphFont"/>
    <w:link w:val="Heading1"/>
    <w:uiPriority w:val="3"/>
    <w:rsid w:val="003C5C7A"/>
    <w:rPr>
      <w:rFonts w:asciiTheme="majorHAnsi" w:eastAsiaTheme="majorEastAsia" w:hAnsiTheme="majorHAnsi" w:cstheme="majorBidi"/>
      <w:b/>
      <w:bCs/>
      <w:sz w:val="24"/>
      <w:szCs w:val="28"/>
    </w:rPr>
  </w:style>
  <w:style w:type="character" w:customStyle="1" w:styleId="Heading2Char">
    <w:name w:val="Heading 2 Char"/>
    <w:aliases w:val="KTH Rubrik 2 Char"/>
    <w:basedOn w:val="DefaultParagraphFont"/>
    <w:link w:val="Heading2"/>
    <w:uiPriority w:val="3"/>
    <w:rsid w:val="006B6226"/>
    <w:rPr>
      <w:rFonts w:asciiTheme="majorHAnsi" w:eastAsiaTheme="majorEastAsia" w:hAnsiTheme="majorHAnsi" w:cstheme="majorBidi"/>
      <w:b/>
      <w:bCs/>
      <w:szCs w:val="26"/>
      <w:lang w:val="en-GB"/>
    </w:rPr>
  </w:style>
  <w:style w:type="character" w:customStyle="1" w:styleId="Heading3Char">
    <w:name w:val="Heading 3 Char"/>
    <w:aliases w:val="KTH Rubrik 3 Char"/>
    <w:basedOn w:val="DefaultParagraphFont"/>
    <w:link w:val="Heading3"/>
    <w:uiPriority w:val="3"/>
    <w:rsid w:val="006B6226"/>
    <w:rPr>
      <w:rFonts w:asciiTheme="majorHAnsi" w:eastAsiaTheme="majorEastAsia" w:hAnsiTheme="majorHAnsi" w:cstheme="majorBidi"/>
      <w:bCs/>
      <w:lang w:val="en-US"/>
    </w:rPr>
  </w:style>
  <w:style w:type="character" w:customStyle="1" w:styleId="Heading4Char">
    <w:name w:val="Heading 4 Char"/>
    <w:aliases w:val="KTH Rubrik 4 Char"/>
    <w:basedOn w:val="DefaultParagraphFont"/>
    <w:link w:val="Heading4"/>
    <w:uiPriority w:val="3"/>
    <w:rsid w:val="003C5C7A"/>
    <w:rPr>
      <w:rFonts w:asciiTheme="majorHAnsi" w:eastAsiaTheme="majorEastAsia" w:hAnsiTheme="majorHAnsi" w:cstheme="majorBidi"/>
      <w:bCs/>
      <w:i/>
      <w:iCs/>
    </w:rPr>
  </w:style>
  <w:style w:type="paragraph" w:styleId="Title">
    <w:name w:val="Title"/>
    <w:aliases w:val="KTH Rubrik"/>
    <w:basedOn w:val="Normal"/>
    <w:next w:val="Subtitle"/>
    <w:link w:val="TitleChar"/>
    <w:uiPriority w:val="1"/>
    <w:semiHidden/>
    <w:rsid w:val="0057553D"/>
    <w:pPr>
      <w:spacing w:after="480" w:line="600" w:lineRule="atLeast"/>
    </w:pPr>
    <w:rPr>
      <w:rFonts w:asciiTheme="majorHAnsi" w:eastAsiaTheme="majorEastAsia" w:hAnsiTheme="majorHAnsi" w:cstheme="majorBidi"/>
      <w:b/>
      <w:spacing w:val="5"/>
      <w:kern w:val="28"/>
      <w:sz w:val="56"/>
      <w:szCs w:val="52"/>
    </w:rPr>
  </w:style>
  <w:style w:type="character" w:customStyle="1" w:styleId="TitleChar">
    <w:name w:val="Title Char"/>
    <w:aliases w:val="KTH Rubrik Char"/>
    <w:basedOn w:val="DefaultParagraphFont"/>
    <w:link w:val="Title"/>
    <w:uiPriority w:val="1"/>
    <w:semiHidden/>
    <w:rsid w:val="003F0FAA"/>
    <w:rPr>
      <w:rFonts w:asciiTheme="majorHAnsi" w:eastAsiaTheme="majorEastAsia" w:hAnsiTheme="majorHAnsi" w:cstheme="majorBidi"/>
      <w:b/>
      <w:spacing w:val="5"/>
      <w:kern w:val="28"/>
      <w:sz w:val="56"/>
      <w:szCs w:val="52"/>
    </w:rPr>
  </w:style>
  <w:style w:type="paragraph" w:customStyle="1" w:styleId="KTHTitel">
    <w:name w:val="KTH Titel"/>
    <w:basedOn w:val="Normal"/>
    <w:next w:val="BodyText"/>
    <w:uiPriority w:val="2"/>
    <w:qFormat/>
    <w:rsid w:val="006B6226"/>
    <w:pPr>
      <w:spacing w:after="360" w:line="320" w:lineRule="atLeast"/>
    </w:pPr>
    <w:rPr>
      <w:rFonts w:asciiTheme="majorHAnsi" w:hAnsiTheme="majorHAnsi"/>
      <w:b/>
      <w:sz w:val="28"/>
    </w:rPr>
  </w:style>
  <w:style w:type="paragraph" w:styleId="Subtitle">
    <w:name w:val="Subtitle"/>
    <w:aliases w:val="KTH Underrubrik"/>
    <w:basedOn w:val="Normal"/>
    <w:next w:val="BodyText"/>
    <w:link w:val="SubtitleChar"/>
    <w:uiPriority w:val="1"/>
    <w:semiHidden/>
    <w:rsid w:val="00A77340"/>
    <w:pPr>
      <w:numPr>
        <w:ilvl w:val="1"/>
      </w:numPr>
      <w:spacing w:after="480" w:line="380" w:lineRule="atLeast"/>
    </w:pPr>
    <w:rPr>
      <w:rFonts w:asciiTheme="majorHAnsi" w:eastAsiaTheme="majorEastAsia" w:hAnsiTheme="majorHAnsi" w:cstheme="majorBidi"/>
      <w:iCs/>
      <w:spacing w:val="15"/>
      <w:sz w:val="32"/>
      <w:szCs w:val="24"/>
    </w:rPr>
  </w:style>
  <w:style w:type="character" w:customStyle="1" w:styleId="SubtitleChar">
    <w:name w:val="Subtitle Char"/>
    <w:aliases w:val="KTH Underrubrik Char"/>
    <w:basedOn w:val="DefaultParagraphFont"/>
    <w:link w:val="Subtitle"/>
    <w:uiPriority w:val="1"/>
    <w:semiHidden/>
    <w:rsid w:val="003F0FAA"/>
    <w:rPr>
      <w:rFonts w:asciiTheme="majorHAnsi" w:eastAsiaTheme="majorEastAsia" w:hAnsiTheme="majorHAnsi" w:cstheme="majorBidi"/>
      <w:iCs/>
      <w:spacing w:val="15"/>
      <w:sz w:val="32"/>
      <w:szCs w:val="24"/>
    </w:rPr>
  </w:style>
  <w:style w:type="paragraph" w:customStyle="1" w:styleId="KTHPunktlistaPunktlista">
    <w:name w:val="KTH Punktlista  (Punktlista)"/>
    <w:basedOn w:val="Normal"/>
    <w:uiPriority w:val="5"/>
    <w:qFormat/>
    <w:rsid w:val="00981197"/>
    <w:pPr>
      <w:numPr>
        <w:numId w:val="4"/>
      </w:numPr>
      <w:spacing w:before="120" w:after="120" w:line="260" w:lineRule="atLeast"/>
      <w:ind w:left="714" w:hanging="357"/>
    </w:pPr>
  </w:style>
  <w:style w:type="paragraph" w:customStyle="1" w:styleId="KTHPunktlista2Punktlista2">
    <w:name w:val="KTH Punktlista 2  (Punktlista 2)"/>
    <w:basedOn w:val="Normal"/>
    <w:uiPriority w:val="5"/>
    <w:rsid w:val="00981197"/>
    <w:pPr>
      <w:numPr>
        <w:ilvl w:val="1"/>
        <w:numId w:val="4"/>
      </w:numPr>
      <w:spacing w:before="80" w:after="80" w:line="260" w:lineRule="atLeast"/>
      <w:ind w:left="1434" w:hanging="357"/>
    </w:pPr>
  </w:style>
  <w:style w:type="paragraph" w:customStyle="1" w:styleId="KTHPunktlista3Punktlista3">
    <w:name w:val="KTH Punktlista 3  (Punktlista 3)"/>
    <w:basedOn w:val="Normal"/>
    <w:uiPriority w:val="5"/>
    <w:rsid w:val="00981197"/>
    <w:pPr>
      <w:numPr>
        <w:ilvl w:val="2"/>
        <w:numId w:val="4"/>
      </w:numPr>
      <w:spacing w:before="40" w:after="40" w:line="260" w:lineRule="atLeast"/>
      <w:ind w:left="2336" w:hanging="357"/>
    </w:pPr>
  </w:style>
  <w:style w:type="paragraph" w:styleId="ListBullet">
    <w:name w:val="List Bullet"/>
    <w:aliases w:val="KTH Punktlista"/>
    <w:basedOn w:val="Normal"/>
    <w:uiPriority w:val="99"/>
    <w:semiHidden/>
    <w:rsid w:val="00922FFA"/>
    <w:pPr>
      <w:numPr>
        <w:numId w:val="10"/>
      </w:numPr>
      <w:contextualSpacing/>
    </w:pPr>
  </w:style>
  <w:style w:type="paragraph" w:styleId="ListBullet2">
    <w:name w:val="List Bullet 2"/>
    <w:aliases w:val="KTH Punktlista 2"/>
    <w:basedOn w:val="Normal"/>
    <w:uiPriority w:val="99"/>
    <w:semiHidden/>
    <w:rsid w:val="003D5E50"/>
    <w:pPr>
      <w:numPr>
        <w:numId w:val="5"/>
      </w:numPr>
      <w:contextualSpacing/>
    </w:pPr>
  </w:style>
  <w:style w:type="paragraph" w:styleId="ListBullet3">
    <w:name w:val="List Bullet 3"/>
    <w:aliases w:val="KTH Punktlista 3"/>
    <w:basedOn w:val="ListBullet"/>
    <w:uiPriority w:val="99"/>
    <w:semiHidden/>
    <w:rsid w:val="00922FFA"/>
    <w:pPr>
      <w:numPr>
        <w:ilvl w:val="2"/>
        <w:numId w:val="8"/>
      </w:numPr>
    </w:pPr>
  </w:style>
  <w:style w:type="paragraph" w:customStyle="1" w:styleId="KTHNumreradlistaNumreradlista">
    <w:name w:val="KTH Numrerad lista  (Numrerad lista)"/>
    <w:basedOn w:val="Normal"/>
    <w:uiPriority w:val="5"/>
    <w:qFormat/>
    <w:rsid w:val="006C3154"/>
    <w:pPr>
      <w:numPr>
        <w:numId w:val="1"/>
      </w:numPr>
      <w:spacing w:before="120" w:after="120" w:line="260" w:lineRule="atLeast"/>
      <w:ind w:left="714" w:hanging="357"/>
    </w:pPr>
  </w:style>
  <w:style w:type="paragraph" w:customStyle="1" w:styleId="KTHNumreradlista2Numreradlista2">
    <w:name w:val="KTH Numrerad lista 2  (Numrerad lista 2)"/>
    <w:basedOn w:val="Normal"/>
    <w:uiPriority w:val="5"/>
    <w:rsid w:val="00383258"/>
    <w:pPr>
      <w:numPr>
        <w:ilvl w:val="1"/>
        <w:numId w:val="1"/>
      </w:numPr>
      <w:spacing w:before="80" w:after="80" w:line="260" w:lineRule="atLeast"/>
      <w:ind w:left="1434" w:hanging="357"/>
    </w:pPr>
  </w:style>
  <w:style w:type="paragraph" w:customStyle="1" w:styleId="KTHNumreradlista3Numreradlista3">
    <w:name w:val="KTH Numrerad lista 3  (Numrerad lista 3)"/>
    <w:basedOn w:val="Normal"/>
    <w:uiPriority w:val="5"/>
    <w:rsid w:val="00383258"/>
    <w:pPr>
      <w:numPr>
        <w:ilvl w:val="2"/>
        <w:numId w:val="1"/>
      </w:numPr>
      <w:spacing w:before="40" w:after="40" w:line="260" w:lineRule="atLeast"/>
      <w:ind w:left="2336" w:hanging="357"/>
    </w:pPr>
  </w:style>
  <w:style w:type="paragraph" w:customStyle="1" w:styleId="KTHnRubrik1">
    <w:name w:val="KTH nRubrik 1"/>
    <w:basedOn w:val="Heading1"/>
    <w:next w:val="BodyText"/>
    <w:uiPriority w:val="6"/>
    <w:qFormat/>
    <w:rsid w:val="003C5C7A"/>
    <w:pPr>
      <w:numPr>
        <w:numId w:val="11"/>
      </w:numPr>
      <w:ind w:left="431" w:hanging="431"/>
    </w:pPr>
  </w:style>
  <w:style w:type="paragraph" w:customStyle="1" w:styleId="KTHnRubrik2">
    <w:name w:val="KTH nRubrik 2"/>
    <w:basedOn w:val="Heading2"/>
    <w:next w:val="BodyText"/>
    <w:uiPriority w:val="6"/>
    <w:qFormat/>
    <w:rsid w:val="003C5C7A"/>
    <w:pPr>
      <w:numPr>
        <w:ilvl w:val="1"/>
        <w:numId w:val="11"/>
      </w:numPr>
      <w:ind w:left="578" w:hanging="578"/>
    </w:pPr>
  </w:style>
  <w:style w:type="paragraph" w:customStyle="1" w:styleId="KTHnRubrik3">
    <w:name w:val="KTH nRubrik 3"/>
    <w:basedOn w:val="Heading3"/>
    <w:next w:val="BodyText"/>
    <w:uiPriority w:val="6"/>
    <w:qFormat/>
    <w:rsid w:val="003C5C7A"/>
    <w:pPr>
      <w:numPr>
        <w:ilvl w:val="2"/>
        <w:numId w:val="11"/>
      </w:numPr>
    </w:pPr>
  </w:style>
  <w:style w:type="paragraph" w:customStyle="1" w:styleId="KTHnRubrik4">
    <w:name w:val="KTH nRubrik 4"/>
    <w:basedOn w:val="Heading4"/>
    <w:next w:val="BodyText"/>
    <w:uiPriority w:val="6"/>
    <w:qFormat/>
    <w:rsid w:val="003C5C7A"/>
    <w:pPr>
      <w:numPr>
        <w:ilvl w:val="3"/>
        <w:numId w:val="11"/>
      </w:numPr>
      <w:ind w:left="862" w:hanging="862"/>
    </w:pPr>
  </w:style>
  <w:style w:type="character" w:customStyle="1" w:styleId="Heading5Char">
    <w:name w:val="Heading 5 Char"/>
    <w:basedOn w:val="DefaultParagraphFont"/>
    <w:link w:val="Heading5"/>
    <w:uiPriority w:val="9"/>
    <w:semiHidden/>
    <w:rsid w:val="00611DEC"/>
    <w:rPr>
      <w:rFonts w:asciiTheme="majorHAnsi" w:eastAsiaTheme="majorEastAsia" w:hAnsiTheme="majorHAnsi" w:cstheme="majorBidi"/>
      <w:color w:val="0C2952" w:themeColor="accent1" w:themeShade="7F"/>
    </w:rPr>
  </w:style>
  <w:style w:type="character" w:customStyle="1" w:styleId="Heading6Char">
    <w:name w:val="Heading 6 Char"/>
    <w:basedOn w:val="DefaultParagraphFont"/>
    <w:link w:val="Heading6"/>
    <w:uiPriority w:val="9"/>
    <w:semiHidden/>
    <w:rsid w:val="00611DEC"/>
    <w:rPr>
      <w:rFonts w:asciiTheme="majorHAnsi" w:eastAsiaTheme="majorEastAsia" w:hAnsiTheme="majorHAnsi" w:cstheme="majorBidi"/>
      <w:i/>
      <w:iCs/>
      <w:color w:val="0C2952" w:themeColor="accent1" w:themeShade="7F"/>
    </w:rPr>
  </w:style>
  <w:style w:type="character" w:customStyle="1" w:styleId="Heading7Char">
    <w:name w:val="Heading 7 Char"/>
    <w:basedOn w:val="DefaultParagraphFont"/>
    <w:link w:val="Heading7"/>
    <w:uiPriority w:val="9"/>
    <w:semiHidden/>
    <w:rsid w:val="00611DE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11DE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611DEC"/>
    <w:rPr>
      <w:rFonts w:asciiTheme="majorHAnsi" w:eastAsiaTheme="majorEastAsia" w:hAnsiTheme="majorHAnsi" w:cstheme="majorBidi"/>
      <w:i/>
      <w:iCs/>
      <w:color w:val="404040" w:themeColor="text1" w:themeTint="BF"/>
    </w:rPr>
  </w:style>
  <w:style w:type="paragraph" w:styleId="TOCHeading">
    <w:name w:val="TOC Heading"/>
    <w:basedOn w:val="KTHTitel"/>
    <w:next w:val="Normal"/>
    <w:uiPriority w:val="38"/>
    <w:semiHidden/>
    <w:rsid w:val="009A3428"/>
    <w:pPr>
      <w:spacing w:before="240" w:after="240"/>
    </w:pPr>
  </w:style>
  <w:style w:type="paragraph" w:styleId="Header">
    <w:name w:val="header"/>
    <w:basedOn w:val="Normal"/>
    <w:link w:val="HeaderChar"/>
    <w:uiPriority w:val="8"/>
    <w:rsid w:val="00547786"/>
    <w:pPr>
      <w:tabs>
        <w:tab w:val="center" w:pos="4536"/>
        <w:tab w:val="right" w:pos="9072"/>
      </w:tabs>
      <w:spacing w:after="20"/>
    </w:pPr>
    <w:rPr>
      <w:rFonts w:asciiTheme="majorHAnsi" w:hAnsiTheme="majorHAnsi"/>
      <w:sz w:val="15"/>
    </w:rPr>
  </w:style>
  <w:style w:type="character" w:customStyle="1" w:styleId="HeaderChar">
    <w:name w:val="Header Char"/>
    <w:basedOn w:val="DefaultParagraphFont"/>
    <w:link w:val="Header"/>
    <w:uiPriority w:val="8"/>
    <w:rsid w:val="00547786"/>
    <w:rPr>
      <w:rFonts w:asciiTheme="majorHAnsi" w:hAnsiTheme="majorHAnsi"/>
      <w:sz w:val="15"/>
    </w:rPr>
  </w:style>
  <w:style w:type="character" w:styleId="PageNumber">
    <w:name w:val="page number"/>
    <w:basedOn w:val="DefaultParagraphFont"/>
    <w:uiPriority w:val="8"/>
    <w:rsid w:val="003A221F"/>
    <w:rPr>
      <w:rFonts w:asciiTheme="majorHAnsi" w:hAnsiTheme="majorHAnsi"/>
      <w:sz w:val="15"/>
    </w:rPr>
  </w:style>
  <w:style w:type="paragraph" w:styleId="Footer">
    <w:name w:val="footer"/>
    <w:basedOn w:val="Normal"/>
    <w:link w:val="FooterChar"/>
    <w:uiPriority w:val="8"/>
    <w:rsid w:val="00C87FA2"/>
    <w:pPr>
      <w:tabs>
        <w:tab w:val="center" w:pos="4536"/>
        <w:tab w:val="right" w:pos="9072"/>
      </w:tabs>
      <w:spacing w:line="210" w:lineRule="atLeast"/>
    </w:pPr>
    <w:rPr>
      <w:rFonts w:asciiTheme="majorHAnsi" w:hAnsiTheme="majorHAnsi"/>
      <w:sz w:val="15"/>
    </w:rPr>
  </w:style>
  <w:style w:type="character" w:customStyle="1" w:styleId="FooterChar">
    <w:name w:val="Footer Char"/>
    <w:basedOn w:val="DefaultParagraphFont"/>
    <w:link w:val="Footer"/>
    <w:uiPriority w:val="8"/>
    <w:rsid w:val="00C87FA2"/>
    <w:rPr>
      <w:rFonts w:asciiTheme="majorHAnsi" w:hAnsiTheme="majorHAnsi"/>
      <w:sz w:val="15"/>
    </w:rPr>
  </w:style>
  <w:style w:type="paragraph" w:customStyle="1" w:styleId="HeaderBold">
    <w:name w:val="HeaderBold"/>
    <w:basedOn w:val="Header"/>
    <w:uiPriority w:val="8"/>
    <w:rsid w:val="00547786"/>
    <w:pPr>
      <w:spacing w:before="20"/>
    </w:pPr>
    <w:rPr>
      <w:b/>
    </w:rPr>
  </w:style>
  <w:style w:type="paragraph" w:styleId="TOC1">
    <w:name w:val="toc 1"/>
    <w:basedOn w:val="Normal"/>
    <w:next w:val="Normal"/>
    <w:uiPriority w:val="39"/>
    <w:semiHidden/>
    <w:rsid w:val="001F3547"/>
    <w:pPr>
      <w:spacing w:after="100"/>
    </w:pPr>
  </w:style>
  <w:style w:type="paragraph" w:styleId="TOC2">
    <w:name w:val="toc 2"/>
    <w:basedOn w:val="Normal"/>
    <w:next w:val="Normal"/>
    <w:uiPriority w:val="39"/>
    <w:semiHidden/>
    <w:rsid w:val="001F3547"/>
    <w:pPr>
      <w:spacing w:after="100"/>
      <w:ind w:left="200"/>
    </w:pPr>
  </w:style>
  <w:style w:type="paragraph" w:styleId="TOC3">
    <w:name w:val="toc 3"/>
    <w:basedOn w:val="Normal"/>
    <w:next w:val="Normal"/>
    <w:uiPriority w:val="39"/>
    <w:semiHidden/>
    <w:rsid w:val="001F3547"/>
    <w:pPr>
      <w:spacing w:after="100"/>
      <w:ind w:left="400"/>
    </w:pPr>
  </w:style>
  <w:style w:type="paragraph" w:styleId="EnvelopeAddress">
    <w:name w:val="envelope address"/>
    <w:basedOn w:val="Normal"/>
    <w:uiPriority w:val="7"/>
    <w:semiHidden/>
    <w:rsid w:val="00873303"/>
    <w:rPr>
      <w:rFonts w:ascii="Arial" w:eastAsia="Georgia" w:hAnsi="Arial" w:cs="Arial"/>
    </w:rPr>
  </w:style>
  <w:style w:type="paragraph" w:customStyle="1" w:styleId="FooterBold">
    <w:name w:val="FooterBold"/>
    <w:basedOn w:val="Footer"/>
    <w:uiPriority w:val="8"/>
    <w:rsid w:val="00C87FA2"/>
    <w:pPr>
      <w:spacing w:line="200" w:lineRule="atLeast"/>
    </w:pPr>
    <w:rPr>
      <w:b/>
    </w:rPr>
  </w:style>
  <w:style w:type="table" w:styleId="TableGrid">
    <w:name w:val="Table Grid"/>
    <w:basedOn w:val="TableNormal"/>
    <w:uiPriority w:val="59"/>
    <w:rsid w:val="006A74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7494"/>
    <w:rPr>
      <w:rFonts w:ascii="Tahoma" w:hAnsi="Tahoma" w:cs="Tahoma"/>
      <w:sz w:val="16"/>
      <w:szCs w:val="16"/>
    </w:rPr>
  </w:style>
  <w:style w:type="character" w:customStyle="1" w:styleId="BalloonTextChar">
    <w:name w:val="Balloon Text Char"/>
    <w:basedOn w:val="DefaultParagraphFont"/>
    <w:link w:val="BalloonText"/>
    <w:uiPriority w:val="99"/>
    <w:semiHidden/>
    <w:rsid w:val="006A7494"/>
    <w:rPr>
      <w:rFonts w:ascii="Tahoma" w:hAnsi="Tahoma" w:cs="Tahoma"/>
      <w:sz w:val="16"/>
      <w:szCs w:val="16"/>
    </w:rPr>
  </w:style>
  <w:style w:type="character" w:styleId="PlaceholderText">
    <w:name w:val="Placeholder Text"/>
    <w:basedOn w:val="DefaultParagraphFont"/>
    <w:uiPriority w:val="99"/>
    <w:semiHidden/>
    <w:rsid w:val="008A2E7C"/>
    <w:rPr>
      <w:color w:val="808080"/>
    </w:rPr>
  </w:style>
  <w:style w:type="character" w:styleId="Hyperlink">
    <w:name w:val="Hyperlink"/>
    <w:basedOn w:val="DefaultParagraphFont"/>
    <w:uiPriority w:val="99"/>
    <w:unhideWhenUsed/>
    <w:rsid w:val="005F3752"/>
    <w:rPr>
      <w:color w:val="0000FF" w:themeColor="hyperlink"/>
      <w:u w:val="single"/>
    </w:rPr>
  </w:style>
  <w:style w:type="character" w:styleId="FollowedHyperlink">
    <w:name w:val="FollowedHyperlink"/>
    <w:basedOn w:val="DefaultParagraphFont"/>
    <w:uiPriority w:val="99"/>
    <w:semiHidden/>
    <w:unhideWhenUsed/>
    <w:rsid w:val="005F3752"/>
    <w:rPr>
      <w:color w:val="800080" w:themeColor="followedHyperlink"/>
      <w:u w:val="single"/>
    </w:rPr>
  </w:style>
  <w:style w:type="character" w:styleId="UnresolvedMention">
    <w:name w:val="Unresolved Mention"/>
    <w:basedOn w:val="DefaultParagraphFont"/>
    <w:uiPriority w:val="99"/>
    <w:semiHidden/>
    <w:unhideWhenUsed/>
    <w:rsid w:val="00FD41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964382">
      <w:bodyDiv w:val="1"/>
      <w:marLeft w:val="0"/>
      <w:marRight w:val="0"/>
      <w:marTop w:val="0"/>
      <w:marBottom w:val="0"/>
      <w:divBdr>
        <w:top w:val="none" w:sz="0" w:space="0" w:color="auto"/>
        <w:left w:val="none" w:sz="0" w:space="0" w:color="auto"/>
        <w:bottom w:val="none" w:sz="0" w:space="0" w:color="auto"/>
        <w:right w:val="none" w:sz="0" w:space="0" w:color="auto"/>
      </w:divBdr>
    </w:div>
    <w:div w:id="1059330572">
      <w:bodyDiv w:val="1"/>
      <w:marLeft w:val="0"/>
      <w:marRight w:val="0"/>
      <w:marTop w:val="0"/>
      <w:marBottom w:val="0"/>
      <w:divBdr>
        <w:top w:val="none" w:sz="0" w:space="0" w:color="auto"/>
        <w:left w:val="none" w:sz="0" w:space="0" w:color="auto"/>
        <w:bottom w:val="none" w:sz="0" w:space="0" w:color="auto"/>
        <w:right w:val="none" w:sz="0" w:space="0" w:color="auto"/>
      </w:divBdr>
    </w:div>
    <w:div w:id="1165633380">
      <w:bodyDiv w:val="1"/>
      <w:marLeft w:val="0"/>
      <w:marRight w:val="0"/>
      <w:marTop w:val="0"/>
      <w:marBottom w:val="0"/>
      <w:divBdr>
        <w:top w:val="none" w:sz="0" w:space="0" w:color="auto"/>
        <w:left w:val="none" w:sz="0" w:space="0" w:color="auto"/>
        <w:bottom w:val="none" w:sz="0" w:space="0" w:color="auto"/>
        <w:right w:val="none" w:sz="0" w:space="0" w:color="auto"/>
      </w:divBdr>
    </w:div>
    <w:div w:id="1799566805">
      <w:bodyDiv w:val="1"/>
      <w:marLeft w:val="0"/>
      <w:marRight w:val="0"/>
      <w:marTop w:val="0"/>
      <w:marBottom w:val="0"/>
      <w:divBdr>
        <w:top w:val="none" w:sz="0" w:space="0" w:color="auto"/>
        <w:left w:val="none" w:sz="0" w:space="0" w:color="auto"/>
        <w:bottom w:val="none" w:sz="0" w:space="0" w:color="auto"/>
        <w:right w:val="none" w:sz="0" w:space="0" w:color="auto"/>
      </w:divBdr>
    </w:div>
    <w:div w:id="190614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damsilberberg\Downloads\Travel_report_FS_MFS_202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98FFEE28856CB4BAB568571D7141A93"/>
        <w:category>
          <w:name w:val="General"/>
          <w:gallery w:val="placeholder"/>
        </w:category>
        <w:types>
          <w:type w:val="bbPlcHdr"/>
        </w:types>
        <w:behaviors>
          <w:behavior w:val="content"/>
        </w:behaviors>
        <w:guid w:val="{2F1793FF-58C8-3346-887B-953B78D55FFB}"/>
      </w:docPartPr>
      <w:docPartBody>
        <w:p w:rsidR="00812864" w:rsidRDefault="00000000">
          <w:pPr>
            <w:pStyle w:val="498FFEE28856CB4BAB568571D7141A93"/>
          </w:pPr>
          <w:r w:rsidRPr="006B6226">
            <w:rPr>
              <w:color w:val="808080"/>
            </w:rPr>
            <w:t>Title, one sentence that summarises your exchange studies</w:t>
          </w:r>
        </w:p>
      </w:docPartBody>
    </w:docPart>
    <w:docPart>
      <w:docPartPr>
        <w:name w:val="8FF8EED714635749BA65E43C4C98B8DC"/>
        <w:category>
          <w:name w:val="General"/>
          <w:gallery w:val="placeholder"/>
        </w:category>
        <w:types>
          <w:type w:val="bbPlcHdr"/>
        </w:types>
        <w:behaviors>
          <w:behavior w:val="content"/>
        </w:behaviors>
        <w:guid w:val="{5E488A38-5560-1142-9459-CC1DE751CF9E}"/>
      </w:docPartPr>
      <w:docPartBody>
        <w:p w:rsidR="00812864" w:rsidRDefault="00000000">
          <w:pPr>
            <w:pStyle w:val="8FF8EED714635749BA65E43C4C98B8DC"/>
          </w:pPr>
          <w:r>
            <w:rPr>
              <w:rStyle w:val="PlaceholderText"/>
            </w:rPr>
            <w:t>Write here! Why did you apply for a KTH Field Studies or Minor Field Studies travel grant? Why this project and country? What were your expectations? What preparations did you need to do? For example language courses, vaccinations and visa application? Feel free to insert pictures into the document.</w:t>
          </w:r>
        </w:p>
      </w:docPartBody>
    </w:docPart>
    <w:docPart>
      <w:docPartPr>
        <w:name w:val="52430BBB89860948A5EEF3F6A829EF0C"/>
        <w:category>
          <w:name w:val="General"/>
          <w:gallery w:val="placeholder"/>
        </w:category>
        <w:types>
          <w:type w:val="bbPlcHdr"/>
        </w:types>
        <w:behaviors>
          <w:behavior w:val="content"/>
        </w:behaviors>
        <w:guid w:val="{C0783AEE-8062-D345-9D8E-EB8EB521CB1B}"/>
      </w:docPartPr>
      <w:docPartBody>
        <w:p w:rsidR="00812864" w:rsidRDefault="00000000">
          <w:pPr>
            <w:pStyle w:val="52430BBB89860948A5EEF3F6A829EF0C"/>
          </w:pPr>
          <w:r>
            <w:rPr>
              <w:rStyle w:val="PlaceholderText"/>
            </w:rPr>
            <w:t>Write here! How long before the start of your project did you arrive? Where you welcomed in any particular way? For how long did you conduct your field studies? Feel free to insert pictures into the document.</w:t>
          </w:r>
        </w:p>
      </w:docPartBody>
    </w:docPart>
    <w:docPart>
      <w:docPartPr>
        <w:name w:val="B43F220A4123804586F07B0177238D65"/>
        <w:category>
          <w:name w:val="General"/>
          <w:gallery w:val="placeholder"/>
        </w:category>
        <w:types>
          <w:type w:val="bbPlcHdr"/>
        </w:types>
        <w:behaviors>
          <w:behavior w:val="content"/>
        </w:behaviors>
        <w:guid w:val="{25124604-C364-5D41-B8CD-88E837E39D81}"/>
      </w:docPartPr>
      <w:docPartBody>
        <w:p w:rsidR="00812864" w:rsidRDefault="00000000">
          <w:pPr>
            <w:pStyle w:val="B43F220A4123804586F07B0177238D65"/>
          </w:pPr>
          <w:r>
            <w:rPr>
              <w:rStyle w:val="PlaceholderText"/>
            </w:rPr>
            <w:t xml:space="preserve">Write here! Was it generally less or more expensive than in Sweden? Do you have any tips on how to save money before and during your field studies in the country? Feel free to insert pictures into the document. </w:t>
          </w:r>
        </w:p>
      </w:docPartBody>
    </w:docPart>
    <w:docPart>
      <w:docPartPr>
        <w:name w:val="AE4D3CB33E1D74428C08439A1BE9201D"/>
        <w:category>
          <w:name w:val="General"/>
          <w:gallery w:val="placeholder"/>
        </w:category>
        <w:types>
          <w:type w:val="bbPlcHdr"/>
        </w:types>
        <w:behaviors>
          <w:behavior w:val="content"/>
        </w:behaviors>
        <w:guid w:val="{4632E370-F759-904E-B982-01C01765DE4B}"/>
      </w:docPartPr>
      <w:docPartBody>
        <w:p w:rsidR="00812864" w:rsidRDefault="00000000">
          <w:pPr>
            <w:pStyle w:val="AE4D3CB33E1D74428C08439A1BE9201D"/>
          </w:pPr>
          <w:r>
            <w:rPr>
              <w:rStyle w:val="PlaceholderText"/>
            </w:rPr>
            <w:t>Write here! How did you get accommodation? Could you get assistance for example your contact person in finding accommodation? How were the housing conditions and costs? Feel free to insert pictures into the document</w:t>
          </w:r>
          <w:r w:rsidRPr="007F40ED">
            <w:rPr>
              <w:rStyle w:val="PlaceholderText"/>
            </w:rPr>
            <w:t>.</w:t>
          </w:r>
        </w:p>
      </w:docPartBody>
    </w:docPart>
    <w:docPart>
      <w:docPartPr>
        <w:name w:val="73A217BBD1B2F74689C6F9F625A4590A"/>
        <w:category>
          <w:name w:val="General"/>
          <w:gallery w:val="placeholder"/>
        </w:category>
        <w:types>
          <w:type w:val="bbPlcHdr"/>
        </w:types>
        <w:behaviors>
          <w:behavior w:val="content"/>
        </w:behaviors>
        <w:guid w:val="{77C6486B-1D6F-B544-894C-3590510DC524}"/>
      </w:docPartPr>
      <w:docPartBody>
        <w:p w:rsidR="00812864" w:rsidRDefault="00000000">
          <w:pPr>
            <w:pStyle w:val="73A217BBD1B2F74689C6F9F625A4590A"/>
          </w:pPr>
          <w:r>
            <w:rPr>
              <w:rStyle w:val="PlaceholderText"/>
            </w:rPr>
            <w:t>Write here! Describe your project and the purpose of the project, and if you plan on continuing with it somehow. What could a typical day during your field studies look like? Did you get support from your contact person? Did you have any presentation of the results locally, or did you share the results in any other way? Feel free to insert pictures into the document.</w:t>
          </w:r>
        </w:p>
      </w:docPartBody>
    </w:docPart>
    <w:docPart>
      <w:docPartPr>
        <w:name w:val="DE38421700EA204FAA38A5EABFAE063E"/>
        <w:category>
          <w:name w:val="General"/>
          <w:gallery w:val="placeholder"/>
        </w:category>
        <w:types>
          <w:type w:val="bbPlcHdr"/>
        </w:types>
        <w:behaviors>
          <w:behavior w:val="content"/>
        </w:behaviors>
        <w:guid w:val="{713350A8-47FE-8F47-996E-912B8CE63D12}"/>
      </w:docPartPr>
      <w:docPartBody>
        <w:p w:rsidR="00812864" w:rsidRDefault="00000000">
          <w:pPr>
            <w:pStyle w:val="DE38421700EA204FAA38A5EABFAE063E"/>
          </w:pPr>
          <w:r>
            <w:rPr>
              <w:rStyle w:val="PlaceholderText"/>
            </w:rPr>
            <w:t>Write here! How did you perceive the destination and culture? Did you experience any culture shock? Feel free to insert pictures into the document.</w:t>
          </w:r>
        </w:p>
      </w:docPartBody>
    </w:docPart>
    <w:docPart>
      <w:docPartPr>
        <w:name w:val="623FF0008F7A5043B930A45B840FED43"/>
        <w:category>
          <w:name w:val="General"/>
          <w:gallery w:val="placeholder"/>
        </w:category>
        <w:types>
          <w:type w:val="bbPlcHdr"/>
        </w:types>
        <w:behaviors>
          <w:behavior w:val="content"/>
        </w:behaviors>
        <w:guid w:val="{C98DD021-E61F-2742-85C0-742FD86F5737}"/>
      </w:docPartPr>
      <w:docPartBody>
        <w:p w:rsidR="00812864" w:rsidRDefault="00000000">
          <w:pPr>
            <w:pStyle w:val="623FF0008F7A5043B930A45B840FED43"/>
          </w:pPr>
          <w:r>
            <w:rPr>
              <w:rStyle w:val="PlaceholderText"/>
            </w:rPr>
            <w:t>Write here! What did you do in your spare time? How was the offer of for example sports and culture? Was in easy to get to know locals or other internationals? Feel free to insert pictures into the document.</w:t>
          </w:r>
        </w:p>
      </w:docPartBody>
    </w:docPart>
    <w:docPart>
      <w:docPartPr>
        <w:name w:val="96264301D60BCE4FA4C453E63671EA8D"/>
        <w:category>
          <w:name w:val="General"/>
          <w:gallery w:val="placeholder"/>
        </w:category>
        <w:types>
          <w:type w:val="bbPlcHdr"/>
        </w:types>
        <w:behaviors>
          <w:behavior w:val="content"/>
        </w:behaviors>
        <w:guid w:val="{A4EBD1AE-AFDF-284C-957E-E0B7B30CF473}"/>
      </w:docPartPr>
      <w:docPartBody>
        <w:p w:rsidR="00812864" w:rsidRDefault="00000000">
          <w:pPr>
            <w:pStyle w:val="96264301D60BCE4FA4C453E63671EA8D"/>
          </w:pPr>
          <w:r>
            <w:rPr>
              <w:rStyle w:val="PlaceholderText"/>
            </w:rPr>
            <w:t>Write here! Could you travel in a sustainable way during your field studies, or could you in any reduce your carbon footprint? Could you manage to live sustainable in your everyday life in any way? Can you describe how your project was connected to the Global Sustainable Development Goals? Feel free to insert pictures into the document</w:t>
          </w:r>
          <w:r w:rsidRPr="007F40ED">
            <w:rPr>
              <w:rStyle w:val="PlaceholderText"/>
            </w:rPr>
            <w:t>.</w:t>
          </w:r>
        </w:p>
      </w:docPartBody>
    </w:docPart>
    <w:docPart>
      <w:docPartPr>
        <w:name w:val="30FEF05A7455F643BC5D8F990FCFF0B0"/>
        <w:category>
          <w:name w:val="General"/>
          <w:gallery w:val="placeholder"/>
        </w:category>
        <w:types>
          <w:type w:val="bbPlcHdr"/>
        </w:types>
        <w:behaviors>
          <w:behavior w:val="content"/>
        </w:behaviors>
        <w:guid w:val="{FEEEF69D-1CEB-114A-950F-6DC4F7526E78}"/>
      </w:docPartPr>
      <w:docPartBody>
        <w:p w:rsidR="00812864" w:rsidRDefault="00000000">
          <w:pPr>
            <w:pStyle w:val="30FEF05A7455F643BC5D8F990FCFF0B0"/>
          </w:pPr>
          <w:r>
            <w:rPr>
              <w:rStyle w:val="PlaceholderText"/>
            </w:rPr>
            <w:t>Write here! Do you have any recommendations and tips? Feel free to insert pictures into the document</w:t>
          </w:r>
          <w:r w:rsidRPr="007F40ED">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6ED"/>
    <w:rsid w:val="005816ED"/>
    <w:rsid w:val="00812864"/>
    <w:rsid w:val="00832905"/>
    <w:rsid w:val="008F23F3"/>
    <w:rsid w:val="00AB57BA"/>
    <w:rsid w:val="00D927AF"/>
    <w:rsid w:val="00E57FF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98FFEE28856CB4BAB568571D7141A93">
    <w:name w:val="498FFEE28856CB4BAB568571D7141A93"/>
  </w:style>
  <w:style w:type="character" w:styleId="PlaceholderText">
    <w:name w:val="Placeholder Text"/>
    <w:basedOn w:val="DefaultParagraphFont"/>
    <w:uiPriority w:val="99"/>
    <w:semiHidden/>
    <w:rPr>
      <w:color w:val="808080"/>
    </w:rPr>
  </w:style>
  <w:style w:type="paragraph" w:customStyle="1" w:styleId="8FF8EED714635749BA65E43C4C98B8DC">
    <w:name w:val="8FF8EED714635749BA65E43C4C98B8DC"/>
  </w:style>
  <w:style w:type="paragraph" w:customStyle="1" w:styleId="52430BBB89860948A5EEF3F6A829EF0C">
    <w:name w:val="52430BBB89860948A5EEF3F6A829EF0C"/>
  </w:style>
  <w:style w:type="paragraph" w:customStyle="1" w:styleId="B43F220A4123804586F07B0177238D65">
    <w:name w:val="B43F220A4123804586F07B0177238D65"/>
  </w:style>
  <w:style w:type="paragraph" w:customStyle="1" w:styleId="AE4D3CB33E1D74428C08439A1BE9201D">
    <w:name w:val="AE4D3CB33E1D74428C08439A1BE9201D"/>
  </w:style>
  <w:style w:type="paragraph" w:customStyle="1" w:styleId="73A217BBD1B2F74689C6F9F625A4590A">
    <w:name w:val="73A217BBD1B2F74689C6F9F625A4590A"/>
  </w:style>
  <w:style w:type="paragraph" w:customStyle="1" w:styleId="DE38421700EA204FAA38A5EABFAE063E">
    <w:name w:val="DE38421700EA204FAA38A5EABFAE063E"/>
  </w:style>
  <w:style w:type="paragraph" w:customStyle="1" w:styleId="623FF0008F7A5043B930A45B840FED43">
    <w:name w:val="623FF0008F7A5043B930A45B840FED43"/>
  </w:style>
  <w:style w:type="paragraph" w:customStyle="1" w:styleId="96264301D60BCE4FA4C453E63671EA8D">
    <w:name w:val="96264301D60BCE4FA4C453E63671EA8D"/>
  </w:style>
  <w:style w:type="paragraph" w:customStyle="1" w:styleId="30FEF05A7455F643BC5D8F990FCFF0B0">
    <w:name w:val="30FEF05A7455F643BC5D8F990FCFF0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KTH">
      <a:dk1>
        <a:sysClr val="windowText" lastClr="000000"/>
      </a:dk1>
      <a:lt1>
        <a:sysClr val="window" lastClr="FFFFFF"/>
      </a:lt1>
      <a:dk2>
        <a:srgbClr val="1954A6"/>
      </a:dk2>
      <a:lt2>
        <a:srgbClr val="E3E5E3"/>
      </a:lt2>
      <a:accent1>
        <a:srgbClr val="1954A6"/>
      </a:accent1>
      <a:accent2>
        <a:srgbClr val="24A0D8"/>
      </a:accent2>
      <a:accent3>
        <a:srgbClr val="B0C92B"/>
      </a:accent3>
      <a:accent4>
        <a:srgbClr val="D85497"/>
      </a:accent4>
      <a:accent5>
        <a:srgbClr val="E4363E"/>
      </a:accent5>
      <a:accent6>
        <a:srgbClr val="FAB919"/>
      </a:accent6>
      <a:hlink>
        <a:srgbClr val="0000FF"/>
      </a:hlink>
      <a:folHlink>
        <a:srgbClr val="800080"/>
      </a:folHlink>
    </a:clrScheme>
    <a:fontScheme name="KTH_Word">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F4023-AEF0-4566-B455-C7BEE0D6F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Travel_report_FS_MFS_2024.dotx</Template>
  <TotalTime>4</TotalTime>
  <Pages>1</Pages>
  <Words>1081</Words>
  <Characters>5735</Characters>
  <Application>Microsoft Office Word</Application>
  <DocSecurity>0</DocSecurity>
  <Lines>47</Lines>
  <Paragraphs>13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Kungliga Tekniska Högskolan</Company>
  <LinksUpToDate>false</LinksUpToDate>
  <CharactersWithSpaces>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 Silberberg</dc:creator>
  <cp:lastModifiedBy>Erika Charpentier</cp:lastModifiedBy>
  <cp:revision>5</cp:revision>
  <cp:lastPrinted>2025-05-28T12:23:00Z</cp:lastPrinted>
  <dcterms:created xsi:type="dcterms:W3CDTF">2025-05-28T12:22:00Z</dcterms:created>
  <dcterms:modified xsi:type="dcterms:W3CDTF">2025-05-28T12:24:00Z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8c5592aed8974a79ae33b94463b8cf9df15881798cd1bed6e1c2f58945858f10</vt:lpwstr>
  </property>
</Properties>
</file>